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ind w:left="142"/>
        <w:rPr>
          <w:b/>
        </w:rPr>
      </w:pPr>
      <w:r>
        <w:rPr>
          <w:b/>
          <w:noProof/>
        </w:rPr>
        <w:drawing>
          <wp:inline distT="0" distB="0" distL="0" distR="0">
            <wp:extent cx="6362065" cy="8696325"/>
            <wp:effectExtent l="0" t="0" r="635" b="9525"/>
            <wp:docPr id="4" name="Рисунок 4" descr="C:\Users\User\Documents\Шапка годового плана 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апка годового плана скан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6" t="12149" r="8864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01" w:rsidRDefault="001F3701" w:rsidP="001F3701">
      <w:pPr>
        <w:rPr>
          <w:b/>
        </w:rPr>
      </w:pPr>
    </w:p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jc w:val="center"/>
        <w:rPr>
          <w:b/>
        </w:rPr>
      </w:pPr>
    </w:p>
    <w:p w:rsidR="001F3701" w:rsidRPr="005A4D5C" w:rsidRDefault="001F3701" w:rsidP="001F3701">
      <w:pPr>
        <w:jc w:val="center"/>
        <w:rPr>
          <w:b/>
        </w:rPr>
      </w:pPr>
      <w:r w:rsidRPr="000A436B">
        <w:rPr>
          <w:b/>
        </w:rPr>
        <w:lastRenderedPageBreak/>
        <w:t>Содержание годового плана</w:t>
      </w:r>
    </w:p>
    <w:tbl>
      <w:tblPr>
        <w:tblpPr w:leftFromText="180" w:rightFromText="180" w:vertAnchor="page" w:horzAnchor="margin" w:tblpXSpec="center" w:tblpY="17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169"/>
        <w:gridCol w:w="1106"/>
      </w:tblGrid>
      <w:tr w:rsidR="001F3701" w:rsidTr="006B5931">
        <w:trPr>
          <w:trHeight w:val="65"/>
        </w:trPr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 xml:space="preserve">Содержание 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1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Задачи на 2015-2016 учебный год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Содержание работы МБДОУ на 2015-2016 учебный год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142"/>
              <w:jc w:val="center"/>
            </w:pPr>
            <w:r>
              <w:t>3.1.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Учебный план МБДОУ на 2015-2016 учебный год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4-16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3.1.1.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Сетка непосредственно образовательной деятельности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17-18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3.1.2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pPr>
              <w:rPr>
                <w:bCs/>
              </w:rPr>
            </w:pPr>
            <w:r w:rsidRPr="00306ADD">
              <w:rPr>
                <w:bCs/>
              </w:rPr>
              <w:t>Годовой календарный учебный график М</w:t>
            </w:r>
            <w:r>
              <w:rPr>
                <w:bCs/>
              </w:rPr>
              <w:t>Б</w:t>
            </w:r>
            <w:r w:rsidRPr="00306ADD">
              <w:rPr>
                <w:bCs/>
              </w:rPr>
              <w:t>ДОУ Детский сад № 7 «Крылышки»</w:t>
            </w:r>
            <w:r>
              <w:rPr>
                <w:bCs/>
              </w:rPr>
              <w:t xml:space="preserve"> на 2015– 2016 учебный год</w:t>
            </w:r>
          </w:p>
          <w:p w:rsidR="001F3701" w:rsidRPr="005813B3" w:rsidRDefault="001F3701" w:rsidP="006B5931">
            <w:pPr>
              <w:rPr>
                <w:b/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20-21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3.1.3.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 xml:space="preserve">Режим дня на учебный период 2015-2016 учебного года 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22-23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3.2.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Информация о программном обеспечении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24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3.3.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Организационно-методическая работа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25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3.4.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Организация работы с кадрами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25-26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3.4.1.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Подготовка к педсовету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27-29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3.4.2.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методической работы на 2015-2016 учебный год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30-31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3.5.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Повышение квалификации и самообразования педагогов МБДОУ Детский сад № 7 «Крылышки» в 2015-2016 учебном году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32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3.5.1.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График аттестации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32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284"/>
              <w:jc w:val="center"/>
            </w:pPr>
            <w:r>
              <w:t>3.5.2.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Сведения о самообразовании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32-34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3.6.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 xml:space="preserve">Организация взаимодействия с родителями воспитанников 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35-36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</w:t>
            </w:r>
          </w:p>
        </w:tc>
        <w:tc>
          <w:tcPr>
            <w:tcW w:w="7169" w:type="dxa"/>
            <w:shd w:val="clear" w:color="auto" w:fill="auto"/>
          </w:tcPr>
          <w:p w:rsidR="001F3701" w:rsidRPr="00A01481" w:rsidRDefault="001F3701" w:rsidP="006B5931">
            <w:r w:rsidRPr="00A01481">
              <w:t>Приложения к годовому плану</w:t>
            </w:r>
          </w:p>
          <w:p w:rsidR="001F3701" w:rsidRDefault="001F3701" w:rsidP="006B5931"/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37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260"/>
              <w:jc w:val="center"/>
            </w:pPr>
            <w:r>
              <w:t>4.1.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 w:rsidRPr="006358CD">
              <w:t>План работы МБДОУ Детский сад № 7 «Крылышки» по обеспечению  здоровья и здорового образа жизни воспитанников на 201</w:t>
            </w:r>
            <w:r>
              <w:t>5</w:t>
            </w:r>
            <w:r w:rsidRPr="006358CD">
              <w:t>-201</w:t>
            </w:r>
            <w:r>
              <w:t xml:space="preserve">6 </w:t>
            </w:r>
            <w:r w:rsidRPr="006358CD">
              <w:t>учебный год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38-39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4.2.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работы педагога-психолога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40-42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4.3.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работы учителя-логопеда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43-54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4.4.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работы музыкального руководителя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55-56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4.5.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работы инструктора по физической культуре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56-57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4.6.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 xml:space="preserve">План работы </w:t>
            </w:r>
            <w:proofErr w:type="spellStart"/>
            <w:r>
              <w:t>ПМПк</w:t>
            </w:r>
            <w:proofErr w:type="spellEnd"/>
            <w:r>
              <w:t>.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57-59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4.7.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План по преемственности  МОУ СОШ № 6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59-60</w:t>
            </w:r>
          </w:p>
        </w:tc>
      </w:tr>
      <w:tr w:rsidR="001F3701" w:rsidTr="006B5931">
        <w:tc>
          <w:tcPr>
            <w:tcW w:w="1242" w:type="dxa"/>
            <w:shd w:val="clear" w:color="auto" w:fill="auto"/>
          </w:tcPr>
          <w:p w:rsidR="001F3701" w:rsidRDefault="001F3701" w:rsidP="006B5931">
            <w:pPr>
              <w:ind w:left="360"/>
              <w:jc w:val="center"/>
            </w:pPr>
            <w:r>
              <w:t>4.8.</w:t>
            </w:r>
          </w:p>
        </w:tc>
        <w:tc>
          <w:tcPr>
            <w:tcW w:w="7169" w:type="dxa"/>
            <w:shd w:val="clear" w:color="auto" w:fill="auto"/>
          </w:tcPr>
          <w:p w:rsidR="001F3701" w:rsidRDefault="001F3701" w:rsidP="006B5931">
            <w:r>
              <w:t>Совместный план работы по профилактике детского дорожно-транспортного травматизма в МБДОУ Детский сад №7 «Крылышки» на 2015-2016 учебный год</w:t>
            </w:r>
          </w:p>
        </w:tc>
        <w:tc>
          <w:tcPr>
            <w:tcW w:w="1106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60-63</w:t>
            </w:r>
          </w:p>
        </w:tc>
      </w:tr>
    </w:tbl>
    <w:p w:rsidR="001F3701" w:rsidRDefault="001F3701" w:rsidP="001F3701"/>
    <w:p w:rsidR="001F3701" w:rsidRDefault="001F3701" w:rsidP="001F3701">
      <w:pPr>
        <w:sectPr w:rsidR="001F3701" w:rsidSect="00B25C1F">
          <w:pgSz w:w="11906" w:h="16838"/>
          <w:pgMar w:top="426" w:right="1274" w:bottom="1134" w:left="1134" w:header="708" w:footer="708" w:gutter="0"/>
          <w:pgNumType w:start="1" w:chapStyle="1"/>
          <w:cols w:space="720"/>
        </w:sectPr>
      </w:pPr>
    </w:p>
    <w:p w:rsidR="001F3701" w:rsidRPr="005B209D" w:rsidRDefault="001F3701" w:rsidP="001F3701">
      <w:pPr>
        <w:tabs>
          <w:tab w:val="left" w:pos="1260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1F3701" w:rsidRPr="005B209D" w:rsidRDefault="001F3701" w:rsidP="001F3701">
      <w:pPr>
        <w:tabs>
          <w:tab w:val="left" w:pos="1260"/>
        </w:tabs>
        <w:jc w:val="center"/>
        <w:rPr>
          <w:rFonts w:ascii="Monotype Corsiva" w:hAnsi="Monotype Corsiva"/>
          <w:b/>
          <w:sz w:val="28"/>
          <w:szCs w:val="28"/>
        </w:rPr>
      </w:pPr>
      <w:r w:rsidRPr="005B209D">
        <w:rPr>
          <w:rFonts w:ascii="Monotype Corsiva" w:hAnsi="Monotype Corsiva"/>
          <w:b/>
          <w:sz w:val="28"/>
          <w:szCs w:val="28"/>
        </w:rPr>
        <w:t>2. Задачи на 2014-2015 учебный год</w:t>
      </w:r>
    </w:p>
    <w:p w:rsidR="001F3701" w:rsidRPr="005B209D" w:rsidRDefault="001F3701" w:rsidP="001F3701">
      <w:pPr>
        <w:tabs>
          <w:tab w:val="left" w:pos="1260"/>
        </w:tabs>
        <w:ind w:right="234"/>
        <w:jc w:val="both"/>
        <w:rPr>
          <w:rFonts w:ascii="Monotype Corsiva" w:hAnsi="Monotype Corsiva"/>
          <w:b/>
          <w:sz w:val="28"/>
          <w:szCs w:val="28"/>
        </w:rPr>
      </w:pPr>
    </w:p>
    <w:p w:rsidR="001F3701" w:rsidRPr="005B209D" w:rsidRDefault="001F3701" w:rsidP="001F3701">
      <w:pPr>
        <w:tabs>
          <w:tab w:val="left" w:pos="1260"/>
        </w:tabs>
        <w:ind w:left="462" w:right="234"/>
        <w:rPr>
          <w:b/>
          <w:i/>
          <w:sz w:val="28"/>
          <w:szCs w:val="28"/>
        </w:rPr>
      </w:pPr>
    </w:p>
    <w:p w:rsidR="001F3701" w:rsidRPr="005B209D" w:rsidRDefault="001F3701" w:rsidP="001F3701">
      <w:pPr>
        <w:numPr>
          <w:ilvl w:val="0"/>
          <w:numId w:val="28"/>
        </w:numPr>
        <w:rPr>
          <w:i/>
          <w:color w:val="000000"/>
          <w:sz w:val="28"/>
          <w:szCs w:val="28"/>
        </w:rPr>
      </w:pPr>
      <w:r w:rsidRPr="005B209D">
        <w:rPr>
          <w:i/>
          <w:sz w:val="28"/>
          <w:szCs w:val="28"/>
        </w:rPr>
        <w:t>Развивать основные физические качества и потребность в двигательной активности дошкольников.</w:t>
      </w:r>
    </w:p>
    <w:p w:rsidR="001F3701" w:rsidRPr="005B209D" w:rsidRDefault="001F3701" w:rsidP="001F3701">
      <w:pPr>
        <w:rPr>
          <w:i/>
          <w:color w:val="000000"/>
          <w:sz w:val="28"/>
          <w:szCs w:val="28"/>
        </w:rPr>
      </w:pPr>
    </w:p>
    <w:p w:rsidR="001F3701" w:rsidRPr="005B209D" w:rsidRDefault="001F3701" w:rsidP="001F3701">
      <w:pPr>
        <w:numPr>
          <w:ilvl w:val="0"/>
          <w:numId w:val="28"/>
        </w:numPr>
        <w:rPr>
          <w:i/>
          <w:color w:val="000000"/>
          <w:sz w:val="28"/>
          <w:szCs w:val="28"/>
        </w:rPr>
      </w:pPr>
      <w:r w:rsidRPr="005B209D">
        <w:rPr>
          <w:i/>
          <w:sz w:val="28"/>
          <w:szCs w:val="28"/>
        </w:rPr>
        <w:t>Формирование начал экологической культуры¸ становление осознанно-правильного отношения к природе</w:t>
      </w: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Pr="005B209D" w:rsidRDefault="001F3701" w:rsidP="001F3701">
      <w:pPr>
        <w:numPr>
          <w:ilvl w:val="0"/>
          <w:numId w:val="28"/>
        </w:numPr>
        <w:rPr>
          <w:b/>
        </w:rPr>
      </w:pPr>
      <w:r w:rsidRPr="00A97014">
        <w:rPr>
          <w:b/>
        </w:rPr>
        <w:t>Содержание работы МБДОУ на 201</w:t>
      </w:r>
      <w:r>
        <w:rPr>
          <w:b/>
        </w:rPr>
        <w:t>5</w:t>
      </w:r>
      <w:r w:rsidRPr="00A97014">
        <w:rPr>
          <w:b/>
        </w:rPr>
        <w:t>-201</w:t>
      </w:r>
      <w:r>
        <w:rPr>
          <w:b/>
        </w:rPr>
        <w:t>6</w:t>
      </w:r>
      <w:r w:rsidRPr="00A97014">
        <w:rPr>
          <w:b/>
        </w:rPr>
        <w:t xml:space="preserve"> учебный год</w:t>
      </w:r>
    </w:p>
    <w:p w:rsidR="001F3701" w:rsidRDefault="001F3701" w:rsidP="001F3701">
      <w:pPr>
        <w:ind w:left="1080"/>
        <w:rPr>
          <w:b/>
        </w:rPr>
      </w:pPr>
    </w:p>
    <w:p w:rsidR="001F3701" w:rsidRDefault="001F3701" w:rsidP="001F3701">
      <w:pPr>
        <w:rPr>
          <w:b/>
        </w:rPr>
      </w:pPr>
      <w:r>
        <w:rPr>
          <w:b/>
        </w:rPr>
        <w:t xml:space="preserve">3.1. </w:t>
      </w:r>
      <w:r w:rsidRPr="00E00244">
        <w:rPr>
          <w:b/>
        </w:rPr>
        <w:t>Учебный план МБДОУ на 201</w:t>
      </w:r>
      <w:r>
        <w:rPr>
          <w:b/>
        </w:rPr>
        <w:t>5</w:t>
      </w:r>
      <w:r w:rsidRPr="00E00244">
        <w:rPr>
          <w:b/>
        </w:rPr>
        <w:t>-201</w:t>
      </w:r>
      <w:r>
        <w:rPr>
          <w:b/>
        </w:rPr>
        <w:t>6</w:t>
      </w:r>
      <w:r w:rsidRPr="00E00244">
        <w:rPr>
          <w:b/>
        </w:rPr>
        <w:t xml:space="preserve"> учебный год</w:t>
      </w: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  <w:sectPr w:rsidR="001F3701" w:rsidSect="002E29DF">
          <w:headerReference w:type="even" r:id="rId9"/>
          <w:headerReference w:type="default" r:id="rId10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1F3701" w:rsidRPr="005B209D" w:rsidRDefault="001F3701" w:rsidP="001F3701">
      <w:pPr>
        <w:tabs>
          <w:tab w:val="left" w:pos="11520"/>
        </w:tabs>
        <w:jc w:val="center"/>
        <w:rPr>
          <w:sz w:val="28"/>
          <w:szCs w:val="28"/>
        </w:rPr>
      </w:pPr>
      <w:r w:rsidRPr="005B209D">
        <w:rPr>
          <w:b/>
          <w:bCs/>
          <w:sz w:val="28"/>
          <w:szCs w:val="28"/>
        </w:rPr>
        <w:lastRenderedPageBreak/>
        <w:t>Учебный воспитательно-образовательный план</w:t>
      </w:r>
    </w:p>
    <w:p w:rsidR="001F3701" w:rsidRPr="005B209D" w:rsidRDefault="001F3701" w:rsidP="001F3701">
      <w:pPr>
        <w:jc w:val="center"/>
        <w:rPr>
          <w:b/>
          <w:bCs/>
          <w:sz w:val="28"/>
          <w:szCs w:val="28"/>
        </w:rPr>
      </w:pPr>
      <w:r w:rsidRPr="005B209D">
        <w:rPr>
          <w:b/>
          <w:bCs/>
          <w:sz w:val="28"/>
          <w:szCs w:val="28"/>
        </w:rPr>
        <w:t>муниципального бюджетного дошкольного образовательного учреждения</w:t>
      </w:r>
    </w:p>
    <w:p w:rsidR="001F3701" w:rsidRPr="005B209D" w:rsidRDefault="001F3701" w:rsidP="001F3701">
      <w:pPr>
        <w:jc w:val="center"/>
        <w:rPr>
          <w:b/>
          <w:bCs/>
          <w:sz w:val="28"/>
          <w:szCs w:val="28"/>
        </w:rPr>
      </w:pPr>
      <w:r w:rsidRPr="005B209D">
        <w:rPr>
          <w:b/>
          <w:bCs/>
          <w:sz w:val="28"/>
          <w:szCs w:val="28"/>
        </w:rPr>
        <w:t>«Детский сад № 7  «Крылышки» комбинированного вида»</w:t>
      </w:r>
    </w:p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ind w:left="360"/>
        <w:jc w:val="both"/>
      </w:pPr>
      <w:r>
        <w:t xml:space="preserve">      Учебный воспитательно-образовательный план муниципального бюджетного дошкольного образовательного учреждения «Детский сад №7 «Крылышки» комбинированного вида» составлен на основе: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>Закона Российской Федерации «Об образовании в российской Федерации».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>Федерального государственного образовательного стандарта дошкольного образования, утверждённого приказом Министерства образования  и науки Российской федерации от 17.10.2013 № 1155.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 xml:space="preserve">«Санитарно–эпидемиологических требований к устройству, содержанию и организации режима работы дошкольных образовательных учреждениях» </w:t>
      </w:r>
      <w:r w:rsidRPr="000B1367">
        <w:t>СанПиН 2.4.1.3049-13</w:t>
      </w:r>
      <w:r>
        <w:t>.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 xml:space="preserve">Программы «Развитие» Учебного центра имени Л.А. </w:t>
      </w:r>
      <w:proofErr w:type="spellStart"/>
      <w:r>
        <w:t>Венгера</w:t>
      </w:r>
      <w:proofErr w:type="spellEnd"/>
      <w:r>
        <w:t xml:space="preserve"> под редакцией О.М. Дьяченко.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 xml:space="preserve">Примерной  основной общеобразовательной программы  дошкольного образования «От рождения до школы» Н.Е. </w:t>
      </w:r>
      <w:proofErr w:type="spellStart"/>
      <w:r>
        <w:t>Вераксы</w:t>
      </w:r>
      <w:proofErr w:type="spellEnd"/>
      <w:r>
        <w:t>, Т.С. Комаровой, М.А. Васильевой.</w:t>
      </w:r>
    </w:p>
    <w:p w:rsidR="001F3701" w:rsidRPr="00BA15AA" w:rsidRDefault="001F3701" w:rsidP="001F3701">
      <w:pPr>
        <w:numPr>
          <w:ilvl w:val="0"/>
          <w:numId w:val="6"/>
        </w:numPr>
        <w:jc w:val="both"/>
      </w:pPr>
      <w:r>
        <w:t>«Программа воспитания и обучения в детском саду» под редакцией М.А. Васильевой, В.В. Гербовой, Т.С. Комаровой.</w:t>
      </w:r>
    </w:p>
    <w:p w:rsidR="001F3701" w:rsidRPr="006340A1" w:rsidRDefault="001F3701" w:rsidP="001F3701">
      <w:pPr>
        <w:ind w:left="1080"/>
        <w:jc w:val="both"/>
        <w:rPr>
          <w:b/>
        </w:rPr>
      </w:pPr>
    </w:p>
    <w:p w:rsidR="001F3701" w:rsidRDefault="001F3701" w:rsidP="001F3701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>Парциальных программ</w:t>
      </w:r>
      <w:proofErr w:type="gramStart"/>
      <w:r>
        <w:rPr>
          <w:b/>
        </w:rPr>
        <w:t xml:space="preserve"> :</w:t>
      </w:r>
      <w:proofErr w:type="gramEnd"/>
    </w:p>
    <w:p w:rsidR="001F3701" w:rsidRDefault="001F3701" w:rsidP="001F3701">
      <w:pPr>
        <w:numPr>
          <w:ilvl w:val="0"/>
          <w:numId w:val="7"/>
        </w:numPr>
      </w:pPr>
      <w:r w:rsidRPr="001B4D33">
        <w:t xml:space="preserve"> «Программа </w:t>
      </w:r>
      <w:r>
        <w:t>логопедической работы по преодолению общего недоразвития</w:t>
      </w:r>
      <w:r w:rsidRPr="001B4D33">
        <w:t xml:space="preserve"> речи</w:t>
      </w:r>
      <w:r>
        <w:t xml:space="preserve"> у детей</w:t>
      </w:r>
      <w:r w:rsidRPr="001B4D33">
        <w:t>», Т.Б. Филичевой, Г.В. Чиркиной</w:t>
      </w:r>
      <w:r>
        <w:t>, Т.В. Тумановой.</w:t>
      </w:r>
    </w:p>
    <w:p w:rsidR="001F3701" w:rsidRDefault="001F3701" w:rsidP="001F3701">
      <w:pPr>
        <w:numPr>
          <w:ilvl w:val="0"/>
          <w:numId w:val="7"/>
        </w:numPr>
      </w:pPr>
      <w:r w:rsidRPr="00FA65FC">
        <w:t xml:space="preserve">Ладушки», авторы И.М. </w:t>
      </w:r>
      <w:proofErr w:type="spellStart"/>
      <w:r w:rsidRPr="00FA65FC">
        <w:t>Каплунова</w:t>
      </w:r>
      <w:proofErr w:type="spellEnd"/>
      <w:r w:rsidRPr="00FA65FC">
        <w:t xml:space="preserve">, И.А. </w:t>
      </w:r>
      <w:proofErr w:type="spellStart"/>
      <w:r w:rsidRPr="00FA65FC">
        <w:t>Новоскольцева</w:t>
      </w:r>
      <w:proofErr w:type="spellEnd"/>
      <w:r>
        <w:t>.</w:t>
      </w:r>
    </w:p>
    <w:p w:rsidR="001F3701" w:rsidRPr="00A56558" w:rsidRDefault="001F3701" w:rsidP="001F3701">
      <w:pPr>
        <w:numPr>
          <w:ilvl w:val="0"/>
          <w:numId w:val="7"/>
        </w:numPr>
      </w:pPr>
      <w:r>
        <w:t>Программа по социально-коммуникативному развитию Коломийченко Людмилы Владимировны «Дорогою добра».</w:t>
      </w:r>
    </w:p>
    <w:p w:rsidR="001F3701" w:rsidRDefault="001F3701" w:rsidP="001F3701">
      <w:pPr>
        <w:ind w:left="360"/>
        <w:jc w:val="both"/>
      </w:pPr>
    </w:p>
    <w:p w:rsidR="001F3701" w:rsidRDefault="001F3701" w:rsidP="001F3701">
      <w:pPr>
        <w:jc w:val="both"/>
      </w:pPr>
      <w:r>
        <w:t xml:space="preserve">     В МБДОУ функционирует 8  групп: 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вторая младшая группа № 1;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вторая младшая группа № 2;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вторая младшая группа № 3;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средняя группа № 1;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средняя группа № 2;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 xml:space="preserve">старшая группа; 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подготовительная  группа;</w:t>
      </w:r>
    </w:p>
    <w:p w:rsidR="001F3701" w:rsidRDefault="001F3701" w:rsidP="001F3701">
      <w:pPr>
        <w:numPr>
          <w:ilvl w:val="0"/>
          <w:numId w:val="8"/>
        </w:numPr>
        <w:jc w:val="both"/>
      </w:pPr>
      <w:r>
        <w:t>подготовительная  группа компенсирующей направленности для детей с общим недоразвитием речи.</w:t>
      </w:r>
    </w:p>
    <w:p w:rsidR="001F3701" w:rsidRPr="0014218B" w:rsidRDefault="001F3701" w:rsidP="001F3701">
      <w:pPr>
        <w:ind w:left="360"/>
        <w:jc w:val="both"/>
        <w:rPr>
          <w:color w:val="FF0000"/>
        </w:rPr>
      </w:pPr>
      <w:r>
        <w:t xml:space="preserve">     В новом 2015-2016  учебном году основной задачей  является сохранение и укрепление физического здоровья </w:t>
      </w:r>
      <w:r w:rsidRPr="0014218B">
        <w:t xml:space="preserve"> детей.</w:t>
      </w:r>
    </w:p>
    <w:p w:rsidR="001F3701" w:rsidRPr="00BA15AA" w:rsidRDefault="001F3701" w:rsidP="001F3701">
      <w:pPr>
        <w:numPr>
          <w:ilvl w:val="0"/>
          <w:numId w:val="6"/>
        </w:numPr>
        <w:jc w:val="both"/>
      </w:pPr>
      <w:r>
        <w:lastRenderedPageBreak/>
        <w:t>Воспитательно-образовательная деятельность во второй младшей № 1, № 2, № 3 осуществляется через реализацию</w:t>
      </w:r>
      <w:r w:rsidRPr="00053D1E">
        <w:t xml:space="preserve"> </w:t>
      </w:r>
      <w:r>
        <w:t xml:space="preserve">примерной  основной общеобразовательной программы  дошкольного образования «От рождения до школы» Н.Е. </w:t>
      </w:r>
      <w:proofErr w:type="spellStart"/>
      <w:r>
        <w:t>Веракса</w:t>
      </w:r>
      <w:proofErr w:type="spellEnd"/>
      <w:r>
        <w:t>, Т.С. Комаровой, М.А. Васильевой.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 xml:space="preserve">В  средней № 1, № 2 , старшей и подготовительной  </w:t>
      </w:r>
      <w:proofErr w:type="gramStart"/>
      <w:r>
        <w:t>группах</w:t>
      </w:r>
      <w:proofErr w:type="gramEnd"/>
      <w:r>
        <w:t xml:space="preserve"> осуществляется через реализацию комплексной программы «Развитие» Учебного центра имени Л.А. </w:t>
      </w:r>
      <w:proofErr w:type="spellStart"/>
      <w:r>
        <w:t>Венгера</w:t>
      </w:r>
      <w:proofErr w:type="spellEnd"/>
      <w:r>
        <w:t xml:space="preserve"> под редакцией О.М. </w:t>
      </w:r>
      <w:proofErr w:type="spellStart"/>
      <w:r>
        <w:t>Дъяченко</w:t>
      </w:r>
      <w:proofErr w:type="spellEnd"/>
      <w:r>
        <w:t xml:space="preserve">. </w:t>
      </w:r>
    </w:p>
    <w:p w:rsidR="001F3701" w:rsidRDefault="001F3701" w:rsidP="001F3701">
      <w:pPr>
        <w:numPr>
          <w:ilvl w:val="0"/>
          <w:numId w:val="6"/>
        </w:numPr>
        <w:jc w:val="both"/>
      </w:pPr>
      <w:r>
        <w:t xml:space="preserve">В подготовительной </w:t>
      </w:r>
      <w:r>
        <w:tab/>
        <w:t xml:space="preserve"> группе компенсирующей направленности для детей с тяжёлыми нарушениями речи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осредством реализации «Программы воспитания и обучения в детском саду» под редакцией М.А. Васильевой, В.В. Гербовой, Т.С. Комаровой.</w:t>
      </w:r>
    </w:p>
    <w:p w:rsidR="001F3701" w:rsidRPr="005B209D" w:rsidRDefault="001F3701" w:rsidP="001F3701">
      <w:pPr>
        <w:ind w:left="741"/>
        <w:jc w:val="both"/>
      </w:pPr>
      <w:r>
        <w:tab/>
      </w:r>
      <w:r>
        <w:tab/>
        <w:t xml:space="preserve"> </w:t>
      </w:r>
    </w:p>
    <w:p w:rsidR="001F3701" w:rsidRDefault="001F3701" w:rsidP="001F3701">
      <w:pPr>
        <w:numPr>
          <w:ilvl w:val="0"/>
          <w:numId w:val="9"/>
        </w:numPr>
        <w:jc w:val="both"/>
      </w:pPr>
      <w:proofErr w:type="gramStart"/>
      <w:r w:rsidRPr="00424EB3">
        <w:t xml:space="preserve">Методическое пособие М.Д. </w:t>
      </w:r>
      <w:proofErr w:type="spellStart"/>
      <w:r w:rsidRPr="00424EB3">
        <w:t>Маханевой</w:t>
      </w:r>
      <w:proofErr w:type="spellEnd"/>
      <w:r w:rsidRPr="00424EB3">
        <w:t xml:space="preserve">  «Здоровый дошкольник» (Рекомендовано Министерством общего и профессионального образования </w:t>
      </w:r>
      <w:proofErr w:type="gramEnd"/>
    </w:p>
    <w:p w:rsidR="001F3701" w:rsidRDefault="001F3701" w:rsidP="001F3701">
      <w:pPr>
        <w:spacing w:line="160" w:lineRule="atLeast"/>
        <w:ind w:left="720"/>
        <w:jc w:val="both"/>
      </w:pPr>
      <w:proofErr w:type="gramStart"/>
      <w:r w:rsidRPr="00424EB3">
        <w:t xml:space="preserve">РФ в качестве практического пособия для дошкольных образовательных учреждений) внедряется в воспитательно-образовательный процесс с </w:t>
      </w:r>
      <w:r>
        <w:t xml:space="preserve"> </w:t>
      </w:r>
      <w:r w:rsidRPr="00424EB3">
        <w:t>2005/6 учебного года.</w:t>
      </w:r>
      <w:proofErr w:type="gramEnd"/>
      <w:r w:rsidRPr="00424EB3">
        <w:t xml:space="preserve">  Данное пособие  служит  необходимым дополнением к программе «Развитие», которая не содержит в себе раздела по физическому развитию детей. На основании приказа МДОУ от 23 августа 2005</w:t>
      </w:r>
      <w:r>
        <w:t xml:space="preserve"> </w:t>
      </w:r>
      <w:r w:rsidRPr="00424EB3">
        <w:t>года № 39-о</w:t>
      </w:r>
      <w:r w:rsidRPr="00C91492">
        <w:rPr>
          <w:b/>
        </w:rPr>
        <w:t xml:space="preserve"> «</w:t>
      </w:r>
      <w:r w:rsidRPr="00424EB3">
        <w:t>О проведении внутренней экспертизы  методического пособия</w:t>
      </w:r>
      <w:r>
        <w:t xml:space="preserve"> «Здоровый дошкольник» М.Д. </w:t>
      </w:r>
      <w:proofErr w:type="spellStart"/>
      <w:r>
        <w:t>Маханевой</w:t>
      </w:r>
      <w:proofErr w:type="spellEnd"/>
      <w:r>
        <w:t>»</w:t>
      </w:r>
      <w:r w:rsidRPr="00424EB3">
        <w:t xml:space="preserve"> проведена внутренняя экспертиза</w:t>
      </w:r>
      <w:r>
        <w:t xml:space="preserve"> методического пособия </w:t>
      </w:r>
      <w:r w:rsidRPr="00424EB3">
        <w:t xml:space="preserve">/Приказ МДОУ от 29.08. </w:t>
      </w:r>
      <w:smartTag w:uri="urn:schemas-microsoft-com:office:smarttags" w:element="metricconverter">
        <w:smartTagPr>
          <w:attr w:name="ProductID" w:val="2005 г"/>
        </w:smartTagPr>
        <w:r w:rsidRPr="00424EB3">
          <w:t>2005 г</w:t>
        </w:r>
      </w:smartTag>
      <w:r w:rsidRPr="00424EB3">
        <w:t>. № 40-о «Об итогах внутренней экспертизы методического пособия</w:t>
      </w:r>
      <w:r>
        <w:t xml:space="preserve"> </w:t>
      </w:r>
      <w:r w:rsidRPr="00424EB3">
        <w:t xml:space="preserve"> </w:t>
      </w:r>
      <w:r>
        <w:t xml:space="preserve">«Здоровый дошкольник» </w:t>
      </w:r>
      <w:r w:rsidRPr="00424EB3">
        <w:t xml:space="preserve">М.Д. </w:t>
      </w:r>
      <w:proofErr w:type="spellStart"/>
      <w:r w:rsidRPr="00424EB3">
        <w:t>Маханевой</w:t>
      </w:r>
      <w:proofErr w:type="spellEnd"/>
      <w:r w:rsidRPr="00424EB3">
        <w:t>».</w:t>
      </w:r>
    </w:p>
    <w:p w:rsidR="001F3701" w:rsidRDefault="001F3701" w:rsidP="001F3701">
      <w:pPr>
        <w:spacing w:line="160" w:lineRule="atLeast"/>
        <w:ind w:left="720"/>
        <w:jc w:val="both"/>
      </w:pPr>
    </w:p>
    <w:p w:rsidR="001F3701" w:rsidRPr="0014218B" w:rsidRDefault="001F3701" w:rsidP="001F3701">
      <w:pPr>
        <w:numPr>
          <w:ilvl w:val="0"/>
          <w:numId w:val="11"/>
        </w:numPr>
        <w:spacing w:line="160" w:lineRule="atLeast"/>
        <w:jc w:val="both"/>
      </w:pPr>
      <w:proofErr w:type="gramStart"/>
      <w:r>
        <w:t xml:space="preserve">Программа </w:t>
      </w:r>
      <w:r w:rsidRPr="0014218B">
        <w:t xml:space="preserve">Ладушки», авторы И.М. </w:t>
      </w:r>
      <w:proofErr w:type="spellStart"/>
      <w:r w:rsidRPr="0014218B">
        <w:t>Каплунова</w:t>
      </w:r>
      <w:proofErr w:type="spellEnd"/>
      <w:r w:rsidRPr="0014218B">
        <w:t xml:space="preserve">, И.А. </w:t>
      </w:r>
      <w:proofErr w:type="spellStart"/>
      <w:r w:rsidRPr="0014218B">
        <w:t>Новоскольцева</w:t>
      </w:r>
      <w:proofErr w:type="spellEnd"/>
      <w:r>
        <w:t xml:space="preserve"> реализуется в средней № 1, № 2</w:t>
      </w:r>
      <w:r w:rsidRPr="00EC5A79">
        <w:t xml:space="preserve">, </w:t>
      </w:r>
      <w:r>
        <w:t>старшей  и  подготовительной  группах.</w:t>
      </w:r>
      <w:proofErr w:type="gramEnd"/>
      <w:r>
        <w:t xml:space="preserve"> Данная программа</w:t>
      </w:r>
      <w:r w:rsidRPr="00424EB3">
        <w:t xml:space="preserve">  служит  необходимым дополнением к программе «Развитие», которая не содержит в себе раздела по </w:t>
      </w:r>
      <w:r>
        <w:t>музыкальному воспитанию</w:t>
      </w:r>
      <w:r w:rsidRPr="00424EB3">
        <w:t xml:space="preserve"> детей.</w:t>
      </w:r>
      <w:r>
        <w:t xml:space="preserve"> </w:t>
      </w:r>
      <w:proofErr w:type="gramStart"/>
      <w:r>
        <w:t xml:space="preserve">На основании </w:t>
      </w:r>
      <w:r w:rsidRPr="00424EB3">
        <w:t>приказа М</w:t>
      </w:r>
      <w:r>
        <w:t>Б</w:t>
      </w:r>
      <w:r w:rsidRPr="00424EB3">
        <w:t>ДОУ</w:t>
      </w:r>
      <w:r>
        <w:t xml:space="preserve"> от 18 мая 2010 года № 92-о «О проведении внутренней экспертизы программы музыкального воспитания детей дошкольного возраста «Ладушки» И.М. </w:t>
      </w:r>
      <w:proofErr w:type="spellStart"/>
      <w:r>
        <w:t>Каплуновой</w:t>
      </w:r>
      <w:proofErr w:type="spellEnd"/>
      <w:r>
        <w:t xml:space="preserve">, И.А. </w:t>
      </w:r>
      <w:proofErr w:type="spellStart"/>
      <w:r>
        <w:t>Новоскольцевой</w:t>
      </w:r>
      <w:proofErr w:type="spellEnd"/>
      <w:r>
        <w:t xml:space="preserve">» проведена внутренняя экспертиза программы «Ладушки»/Приказ МДОУ от 01.09.2010 № 133-о «Об итогах внутренней экспертизы программы музыкального воспитания детей дошкольного возраста «Ладушки» И.М. </w:t>
      </w:r>
      <w:proofErr w:type="spellStart"/>
      <w:r>
        <w:t>Каплуновой</w:t>
      </w:r>
      <w:proofErr w:type="spellEnd"/>
      <w:r>
        <w:t xml:space="preserve">, И.А. </w:t>
      </w:r>
      <w:proofErr w:type="spellStart"/>
      <w:r>
        <w:t>Новоскольцевой</w:t>
      </w:r>
      <w:proofErr w:type="spellEnd"/>
      <w:r>
        <w:t>».</w:t>
      </w:r>
      <w:proofErr w:type="gramEnd"/>
    </w:p>
    <w:p w:rsidR="001F3701" w:rsidRPr="0057626E" w:rsidRDefault="001F3701" w:rsidP="001F3701">
      <w:pPr>
        <w:spacing w:line="160" w:lineRule="atLeast"/>
      </w:pPr>
    </w:p>
    <w:p w:rsidR="001F3701" w:rsidRDefault="001F3701" w:rsidP="001F3701">
      <w:pPr>
        <w:numPr>
          <w:ilvl w:val="0"/>
          <w:numId w:val="10"/>
        </w:numPr>
        <w:spacing w:line="160" w:lineRule="atLeast"/>
      </w:pPr>
      <w:r w:rsidRPr="001B4D33">
        <w:t xml:space="preserve"> </w:t>
      </w:r>
      <w:proofErr w:type="gramStart"/>
      <w:r w:rsidRPr="001B4D33">
        <w:t xml:space="preserve">«Программа </w:t>
      </w:r>
      <w:r>
        <w:t>логопедической работы по преодолению общего недоразвития</w:t>
      </w:r>
      <w:r w:rsidRPr="001B4D33">
        <w:t xml:space="preserve"> речи</w:t>
      </w:r>
      <w:r>
        <w:t xml:space="preserve"> у детей</w:t>
      </w:r>
      <w:r w:rsidRPr="001B4D33">
        <w:t>», Т.Б. Филичевой, Г.В. Чиркиной</w:t>
      </w:r>
      <w:r>
        <w:t>, Т.В. Тумановой реализуется в подготовительной  группе компенсирующей направленности для детей с общим недоразвитием речи и интегрируется с «Программой  воспитания и обучения в детском саду» под редакцией М.А. Васильевой, В.В. Гербовой, Т.С. Комаровой.</w:t>
      </w:r>
      <w:proofErr w:type="gramEnd"/>
      <w:r>
        <w:t xml:space="preserve"> Логопедические занятия проводятся 4  раза в неделю, согласно сетке занятий. </w:t>
      </w:r>
    </w:p>
    <w:p w:rsidR="001F3701" w:rsidRDefault="001F3701" w:rsidP="001F3701">
      <w:pPr>
        <w:spacing w:line="160" w:lineRule="atLeast"/>
        <w:ind w:left="720"/>
      </w:pPr>
    </w:p>
    <w:p w:rsidR="001F3701" w:rsidRPr="005B209D" w:rsidRDefault="001F3701" w:rsidP="001F3701">
      <w:pPr>
        <w:numPr>
          <w:ilvl w:val="0"/>
          <w:numId w:val="11"/>
        </w:numPr>
        <w:spacing w:line="160" w:lineRule="atLeast"/>
        <w:jc w:val="both"/>
      </w:pPr>
      <w:r w:rsidRPr="007E2BA4">
        <w:t xml:space="preserve">Программа </w:t>
      </w:r>
      <w:r>
        <w:t>по социально-коммуникативному развитию Л.В. Коломийченко</w:t>
      </w:r>
      <w:r w:rsidRPr="007E2BA4">
        <w:t xml:space="preserve"> «</w:t>
      </w:r>
      <w:r>
        <w:t>Дорогою добра</w:t>
      </w:r>
      <w:r w:rsidRPr="007E2BA4">
        <w:t>» используется в образовательной работе с детьми всех групп, с целью выполнения Федерального государственного образовательного стандарта  дошкольного образования по</w:t>
      </w:r>
      <w:r>
        <w:t xml:space="preserve"> освоению детьми образовательной области</w:t>
      </w:r>
      <w:r w:rsidRPr="007E2BA4">
        <w:t>: «</w:t>
      </w:r>
      <w:r>
        <w:t>Социально-коммуникативное развитие</w:t>
      </w:r>
      <w:r w:rsidRPr="007E2BA4">
        <w:t>».</w:t>
      </w:r>
      <w:r w:rsidRPr="007E2BA4">
        <w:rPr>
          <w:color w:val="FF0000"/>
        </w:rPr>
        <w:t xml:space="preserve"> </w:t>
      </w:r>
      <w:r>
        <w:t xml:space="preserve">На основании </w:t>
      </w:r>
      <w:r w:rsidRPr="00424EB3">
        <w:t xml:space="preserve">приказа </w:t>
      </w:r>
      <w:r w:rsidRPr="00CA6BC8">
        <w:t xml:space="preserve">МБДОУ </w:t>
      </w:r>
      <w:r>
        <w:t>от 09 июня</w:t>
      </w:r>
      <w:r w:rsidRPr="00CA6BC8">
        <w:t xml:space="preserve"> 2</w:t>
      </w:r>
      <w:r>
        <w:t>015 года № 87</w:t>
      </w:r>
      <w:r w:rsidRPr="00CA6BC8">
        <w:t>-о «О</w:t>
      </w:r>
      <w:r>
        <w:t xml:space="preserve"> проведении внутренней экспертизы программы</w:t>
      </w:r>
      <w:r w:rsidRPr="007E2BA4">
        <w:t xml:space="preserve"> </w:t>
      </w:r>
      <w:r>
        <w:t>по социально-коммуникативному развитию Л.В. Коломийченко</w:t>
      </w:r>
      <w:r w:rsidRPr="007E2BA4">
        <w:t xml:space="preserve"> «</w:t>
      </w:r>
      <w:r>
        <w:t>Дорогою добра</w:t>
      </w:r>
      <w:r w:rsidRPr="007E2BA4">
        <w:t xml:space="preserve">» </w:t>
      </w:r>
      <w:r>
        <w:t>проведена внутренняя экспертиза/Приказ МБДОУ от 17</w:t>
      </w:r>
      <w:r w:rsidRPr="00CA6BC8">
        <w:t>.0</w:t>
      </w:r>
      <w:r>
        <w:t>7</w:t>
      </w:r>
      <w:r w:rsidRPr="00CA6BC8">
        <w:t>.201</w:t>
      </w:r>
      <w:r>
        <w:t>5</w:t>
      </w:r>
      <w:r w:rsidRPr="00CA6BC8">
        <w:t xml:space="preserve"> № 133-о</w:t>
      </w:r>
      <w:r>
        <w:t xml:space="preserve"> «Об итогах внутренней экспертизы программы</w:t>
      </w:r>
      <w:r w:rsidRPr="007E2BA4">
        <w:t xml:space="preserve"> </w:t>
      </w:r>
      <w:r>
        <w:t>по социально-коммуникативному развитию Л.В. Коломийченко</w:t>
      </w:r>
      <w:r w:rsidRPr="007E2BA4">
        <w:t xml:space="preserve"> «</w:t>
      </w:r>
      <w:r>
        <w:t>Дорогою добра</w:t>
      </w:r>
      <w:r w:rsidRPr="007E2BA4">
        <w:t>»</w:t>
      </w:r>
      <w:r>
        <w:t xml:space="preserve">. </w:t>
      </w:r>
      <w:r w:rsidRPr="007E2BA4">
        <w:t>Работа с детьми проводится на занятиях по «Развитию представлений об окружающем мире и о себе»</w:t>
      </w:r>
      <w:r w:rsidRPr="007E2BA4">
        <w:rPr>
          <w:color w:val="FF0000"/>
        </w:rPr>
        <w:t xml:space="preserve"> </w:t>
      </w:r>
      <w:r w:rsidRPr="007E2BA4">
        <w:t xml:space="preserve"> </w:t>
      </w:r>
      <w:r>
        <w:t>(средняя группа)</w:t>
      </w:r>
      <w:r w:rsidRPr="007E2BA4">
        <w:t xml:space="preserve"> и на занятия</w:t>
      </w:r>
      <w:r>
        <w:t>х: «Ознакомление с окружающим» (</w:t>
      </w:r>
      <w:r w:rsidRPr="007E2BA4">
        <w:t>подготовительная  группа компенсирующей направленности для детей с общим недоразви</w:t>
      </w:r>
      <w:r>
        <w:t>тием речи)</w:t>
      </w:r>
      <w:r w:rsidRPr="007E2BA4">
        <w:t xml:space="preserve"> как часть занятия, а также в виде игр, чтения познавательной литературы, бесед в свободное от занятий время в интеграции с региональным компонентом, согласно перспективному ежемесячному планированию:  </w:t>
      </w:r>
    </w:p>
    <w:p w:rsidR="001F3701" w:rsidRPr="007E2BA4" w:rsidRDefault="001F3701" w:rsidP="001F3701">
      <w:pPr>
        <w:numPr>
          <w:ilvl w:val="0"/>
          <w:numId w:val="10"/>
        </w:numPr>
        <w:jc w:val="both"/>
      </w:pPr>
      <w:r w:rsidRPr="007E2BA4">
        <w:t xml:space="preserve">«Социализация»– понедельник; </w:t>
      </w:r>
    </w:p>
    <w:p w:rsidR="001F3701" w:rsidRPr="007E2BA4" w:rsidRDefault="001F3701" w:rsidP="001F3701">
      <w:pPr>
        <w:numPr>
          <w:ilvl w:val="0"/>
          <w:numId w:val="10"/>
        </w:numPr>
        <w:jc w:val="both"/>
      </w:pPr>
      <w:r w:rsidRPr="007E2BA4">
        <w:lastRenderedPageBreak/>
        <w:t>Ручной труд – последний четверг месяца.</w:t>
      </w:r>
    </w:p>
    <w:p w:rsidR="001F3701" w:rsidRPr="00917011" w:rsidRDefault="001F3701" w:rsidP="001F3701">
      <w:pPr>
        <w:ind w:left="360"/>
        <w:jc w:val="both"/>
        <w:rPr>
          <w:color w:val="FF0000"/>
          <w:sz w:val="16"/>
          <w:szCs w:val="16"/>
        </w:rPr>
      </w:pPr>
    </w:p>
    <w:p w:rsidR="001F3701" w:rsidRPr="007E2BA4" w:rsidRDefault="001F3701" w:rsidP="001F3701">
      <w:pPr>
        <w:ind w:left="360"/>
        <w:jc w:val="both"/>
      </w:pPr>
      <w:r w:rsidRPr="00917011">
        <w:rPr>
          <w:color w:val="FF0000"/>
          <w:sz w:val="16"/>
          <w:szCs w:val="16"/>
        </w:rPr>
        <w:tab/>
      </w:r>
      <w:r w:rsidRPr="007E2BA4">
        <w:t xml:space="preserve">  Занятия проводятся по подгруппам. Проблема разделения детей на подгруппы решается за счет привлечения узких специалистов: педагога-психолога, инструктора по физической культуре, а также младших воспитателей, осуществляющих игровую деятельность с детьми. </w:t>
      </w:r>
    </w:p>
    <w:p w:rsidR="001F3701" w:rsidRPr="007E2BA4" w:rsidRDefault="001F3701" w:rsidP="001F3701">
      <w:pPr>
        <w:ind w:left="360"/>
        <w:jc w:val="both"/>
      </w:pPr>
      <w:r w:rsidRPr="007E2BA4">
        <w:rPr>
          <w:color w:val="FF0000"/>
        </w:rPr>
        <w:tab/>
      </w:r>
      <w:r w:rsidRPr="007E2BA4">
        <w:t>Расписание занятий составлено в соответствии с «Санитарно–эпидемиологическими требованиями к устройству, содержанию и организации режима работы дошкольных образовательных учреждениях» СанПиН 2.4.1.3049-13. с учетом приоритета и выполнения  Федерального государственного образовательного стандарта дошкольного образования.</w:t>
      </w:r>
    </w:p>
    <w:p w:rsidR="001F3701" w:rsidRPr="00917011" w:rsidRDefault="001F3701" w:rsidP="001F3701">
      <w:pPr>
        <w:ind w:left="360"/>
        <w:jc w:val="both"/>
        <w:rPr>
          <w:color w:val="FF0000"/>
        </w:rPr>
      </w:pPr>
    </w:p>
    <w:p w:rsidR="001F3701" w:rsidRPr="005C25C0" w:rsidRDefault="001F3701" w:rsidP="001F3701">
      <w:pPr>
        <w:numPr>
          <w:ilvl w:val="0"/>
          <w:numId w:val="6"/>
        </w:numPr>
        <w:jc w:val="both"/>
        <w:rPr>
          <w:b/>
        </w:rPr>
      </w:pPr>
      <w:r w:rsidRPr="005C25C0">
        <w:rPr>
          <w:b/>
        </w:rPr>
        <w:t xml:space="preserve">Воспитательно-образовательная работа по программе «Развитие» Учебного центра имени Л.А. </w:t>
      </w:r>
      <w:proofErr w:type="spellStart"/>
      <w:r w:rsidRPr="005C25C0">
        <w:rPr>
          <w:b/>
        </w:rPr>
        <w:t>Венгера</w:t>
      </w:r>
      <w:proofErr w:type="spellEnd"/>
      <w:r w:rsidRPr="005C25C0">
        <w:rPr>
          <w:b/>
        </w:rPr>
        <w:t xml:space="preserve"> под редакцией</w:t>
      </w:r>
      <w:r w:rsidRPr="005C25C0">
        <w:t xml:space="preserve"> </w:t>
      </w:r>
      <w:r w:rsidRPr="005C25C0">
        <w:rPr>
          <w:b/>
        </w:rPr>
        <w:t>О.М. Дьяченко. Инвариантная и вариативная часть.</w:t>
      </w:r>
    </w:p>
    <w:p w:rsidR="001F3701" w:rsidRPr="00917011" w:rsidRDefault="001F3701" w:rsidP="001F3701">
      <w:pPr>
        <w:ind w:firstLine="360"/>
        <w:jc w:val="both"/>
        <w:rPr>
          <w:color w:val="FF0000"/>
        </w:rPr>
      </w:pPr>
      <w:r w:rsidRPr="00917011">
        <w:rPr>
          <w:color w:val="FF0000"/>
        </w:rPr>
        <w:t xml:space="preserve">      </w:t>
      </w:r>
    </w:p>
    <w:p w:rsidR="001F3701" w:rsidRPr="00BB36D3" w:rsidRDefault="001F3701" w:rsidP="001F3701">
      <w:pPr>
        <w:ind w:firstLine="360"/>
        <w:jc w:val="both"/>
      </w:pPr>
      <w:r w:rsidRPr="00917011">
        <w:rPr>
          <w:color w:val="FF0000"/>
        </w:rPr>
        <w:tab/>
      </w:r>
      <w:r w:rsidRPr="005C25C0">
        <w:t xml:space="preserve"> </w:t>
      </w:r>
      <w:r w:rsidRPr="004549AA">
        <w:t xml:space="preserve">В </w:t>
      </w:r>
      <w:r w:rsidRPr="004549AA">
        <w:rPr>
          <w:b/>
        </w:rPr>
        <w:t xml:space="preserve">подготовительной группе </w:t>
      </w:r>
      <w:r>
        <w:rPr>
          <w:b/>
        </w:rPr>
        <w:t xml:space="preserve"> </w:t>
      </w:r>
      <w:r w:rsidRPr="00A337A0">
        <w:t>непосредственно образовательная деятельность по художественной литературе и развитию речи  («</w:t>
      </w:r>
      <w:r>
        <w:t>Речевое развитие</w:t>
      </w:r>
      <w:r w:rsidRPr="00A337A0">
        <w:t>») проводятся 1 раз в неделю по пятницам в первую половину дня.</w:t>
      </w:r>
      <w:r w:rsidRPr="00A337A0">
        <w:rPr>
          <w:color w:val="FF0000"/>
        </w:rPr>
        <w:t xml:space="preserve"> </w:t>
      </w:r>
      <w:r w:rsidRPr="00A337A0">
        <w:t>Экология  и познавательное чтение («Познание», «Чтение художественной литературы») во 2-ую половину дня (вторник); 2 раза в неделю в 1-ю половину дня проводится</w:t>
      </w:r>
      <w:r w:rsidRPr="00A337A0">
        <w:rPr>
          <w:color w:val="FF0000"/>
        </w:rPr>
        <w:t xml:space="preserve"> </w:t>
      </w:r>
      <w:r w:rsidRPr="00A337A0">
        <w:t>непосредственно образовательная деятельность по обучению грамоте и подготовке руки к письму</w:t>
      </w:r>
      <w:r w:rsidRPr="00A337A0">
        <w:rPr>
          <w:color w:val="FF0000"/>
        </w:rPr>
        <w:t xml:space="preserve">  </w:t>
      </w:r>
      <w:r w:rsidRPr="00A337A0">
        <w:t>(«</w:t>
      </w:r>
      <w:r>
        <w:t>Речевое развитие</w:t>
      </w:r>
      <w:r w:rsidRPr="00A337A0">
        <w:t>») (понедельник, среда),</w:t>
      </w:r>
      <w:r w:rsidRPr="00A337A0">
        <w:rPr>
          <w:color w:val="FF0000"/>
        </w:rPr>
        <w:t xml:space="preserve"> </w:t>
      </w:r>
      <w:r w:rsidRPr="00A337A0">
        <w:t>и развитию элементарных математических представлений («Познание»)</w:t>
      </w:r>
      <w:r w:rsidRPr="00A337A0">
        <w:rPr>
          <w:color w:val="FF0000"/>
        </w:rPr>
        <w:t xml:space="preserve"> </w:t>
      </w:r>
      <w:r w:rsidRPr="00A337A0">
        <w:t xml:space="preserve">(вторник, четверг). </w:t>
      </w:r>
      <w:proofErr w:type="gramStart"/>
      <w:r w:rsidRPr="00A337A0">
        <w:t>Непосредственно образовательная деятельность по развитию элементов логического мышления  «Познание») проводится в первую половину дня по пятницам.</w:t>
      </w:r>
      <w:proofErr w:type="gramEnd"/>
      <w:r w:rsidRPr="00A337A0">
        <w:rPr>
          <w:color w:val="FF0000"/>
        </w:rPr>
        <w:t xml:space="preserve"> </w:t>
      </w:r>
      <w:r w:rsidRPr="00A337A0">
        <w:t>Непосредственно образовательная деятельность по конструированию («Познание») и  образовательная деятельность по изобразител</w:t>
      </w:r>
      <w:r>
        <w:t>ьному искусству («Художественно-эстетическое развитие») проводятся</w:t>
      </w:r>
      <w:r w:rsidRPr="00A337A0">
        <w:t xml:space="preserve"> 2 раза в неделю во 2-ю половину дня (</w:t>
      </w:r>
      <w:r>
        <w:t>понедельник, четверг</w:t>
      </w:r>
      <w:r w:rsidRPr="00A337A0">
        <w:t>).</w:t>
      </w:r>
      <w:r w:rsidRPr="00A337A0">
        <w:rPr>
          <w:color w:val="FF0000"/>
        </w:rPr>
        <w:t xml:space="preserve">  </w:t>
      </w:r>
      <w:r>
        <w:t xml:space="preserve">Ознакомление с пространственными отношениями («Познание») проводится 1 раз в неделю во вторую половину дня (пятница). </w:t>
      </w:r>
      <w:r w:rsidRPr="00A337A0">
        <w:t xml:space="preserve">В свободную деятельность во 2-я половину дня вынесены  </w:t>
      </w:r>
      <w:r>
        <w:t xml:space="preserve">подготовка руки к письму (вторник), </w:t>
      </w:r>
      <w:r w:rsidRPr="00A337A0">
        <w:t xml:space="preserve"> режиссёрская игра  (пятница).</w:t>
      </w:r>
      <w:r w:rsidRPr="0099184E">
        <w:t xml:space="preserve">  </w:t>
      </w:r>
    </w:p>
    <w:p w:rsidR="001F3701" w:rsidRDefault="001F3701" w:rsidP="001F3701">
      <w:pPr>
        <w:ind w:firstLine="360"/>
        <w:jc w:val="both"/>
        <w:rPr>
          <w:color w:val="FF0000"/>
        </w:rPr>
      </w:pPr>
    </w:p>
    <w:p w:rsidR="001F3701" w:rsidRPr="00FB3A71" w:rsidRDefault="001F3701" w:rsidP="001F3701">
      <w:pPr>
        <w:ind w:firstLine="360"/>
        <w:jc w:val="both"/>
        <w:rPr>
          <w:color w:val="FF0000"/>
        </w:rPr>
      </w:pPr>
    </w:p>
    <w:p w:rsidR="001F3701" w:rsidRPr="007E2BA4" w:rsidRDefault="001F3701" w:rsidP="001F3701">
      <w:pPr>
        <w:jc w:val="both"/>
      </w:pPr>
      <w:r w:rsidRPr="00FB3A71">
        <w:rPr>
          <w:color w:val="FF0000"/>
        </w:rPr>
        <w:tab/>
      </w:r>
      <w:r w:rsidRPr="00B825FC">
        <w:t xml:space="preserve">В </w:t>
      </w:r>
      <w:r w:rsidRPr="00A337A0">
        <w:rPr>
          <w:b/>
        </w:rPr>
        <w:t xml:space="preserve">старшей группе  </w:t>
      </w:r>
      <w:r w:rsidRPr="00A337A0">
        <w:t>непосредственно образовательная деятельность по художественной литературе и развитию речи («</w:t>
      </w:r>
      <w:r>
        <w:t>Речевое развитие</w:t>
      </w:r>
      <w:r w:rsidRPr="00A337A0">
        <w:t xml:space="preserve">») проводится в </w:t>
      </w:r>
      <w:r>
        <w:t>четверг</w:t>
      </w:r>
      <w:r w:rsidRPr="00A337A0">
        <w:t xml:space="preserve">  в 1-ую  половину дня;</w:t>
      </w:r>
      <w:r w:rsidRPr="00A337A0">
        <w:rPr>
          <w:color w:val="FF0000"/>
        </w:rPr>
        <w:t xml:space="preserve"> </w:t>
      </w:r>
      <w:r w:rsidRPr="00A337A0">
        <w:t>по развитию экологически</w:t>
      </w:r>
      <w:r>
        <w:t>х представлений («Познание») в среду</w:t>
      </w:r>
      <w:r w:rsidRPr="00A337A0">
        <w:t xml:space="preserve"> во 2-ую половину  дня один раз в неделю. Развитие элементов логического мышления («Познание»)  в</w:t>
      </w:r>
      <w:r>
        <w:t>о вторник</w:t>
      </w:r>
      <w:r w:rsidRPr="00A337A0">
        <w:t xml:space="preserve">  и</w:t>
      </w:r>
      <w:r w:rsidRPr="00A337A0">
        <w:rPr>
          <w:color w:val="FF0000"/>
        </w:rPr>
        <w:t xml:space="preserve">   </w:t>
      </w:r>
      <w:r w:rsidRPr="00A337A0">
        <w:t xml:space="preserve">развитие элементарных математических представлений  («Познание») в </w:t>
      </w:r>
      <w:r>
        <w:t>понедельник</w:t>
      </w:r>
      <w:r w:rsidRPr="00A337A0">
        <w:t xml:space="preserve">  в 1-ю половину дня.</w:t>
      </w:r>
      <w:r w:rsidRPr="00A337A0">
        <w:rPr>
          <w:color w:val="FF0000"/>
        </w:rPr>
        <w:t xml:space="preserve"> </w:t>
      </w:r>
      <w:r w:rsidRPr="00A337A0">
        <w:t xml:space="preserve">Непосредственно образовательная деятельность по  конструированию («Познание») проводится в </w:t>
      </w:r>
      <w:r>
        <w:t>пятницу</w:t>
      </w:r>
      <w:r w:rsidRPr="00A337A0">
        <w:t xml:space="preserve"> в</w:t>
      </w:r>
      <w:r>
        <w:t xml:space="preserve"> 1</w:t>
      </w:r>
      <w:r w:rsidRPr="00A337A0">
        <w:t>-ю половину дня 1 раз в недел</w:t>
      </w:r>
      <w:r>
        <w:t>ю</w:t>
      </w:r>
      <w:r w:rsidRPr="00A337A0">
        <w:t>.</w:t>
      </w:r>
      <w:r w:rsidRPr="00A337A0">
        <w:rPr>
          <w:color w:val="FF0000"/>
        </w:rPr>
        <w:t xml:space="preserve"> </w:t>
      </w:r>
      <w:r w:rsidRPr="00A337A0">
        <w:t>НОД  по изобразител</w:t>
      </w:r>
      <w:r>
        <w:t>ьному искусству («Художественно-эстетическое развитие</w:t>
      </w:r>
      <w:r w:rsidRPr="00A337A0">
        <w:t>») проводятся два раза в неделю  во 2-ю половину дня (</w:t>
      </w:r>
      <w:r>
        <w:t>вторник, четверг)</w:t>
      </w:r>
      <w:r w:rsidRPr="00A337A0">
        <w:t xml:space="preserve">.  </w:t>
      </w:r>
      <w:r>
        <w:t xml:space="preserve">Ознакомление с пространственными отношениями («Познание») проводится 1 раз в неделю в 1-ю половину дня (понедельник). </w:t>
      </w:r>
      <w:r w:rsidRPr="00A337A0">
        <w:t xml:space="preserve">В свободную деятельность </w:t>
      </w:r>
      <w:proofErr w:type="gramStart"/>
      <w:r w:rsidRPr="00A337A0">
        <w:t>вынесены</w:t>
      </w:r>
      <w:proofErr w:type="gramEnd"/>
      <w:r w:rsidRPr="00A337A0">
        <w:t xml:space="preserve"> познавательное чтение (вторник),  режиссёрская игра (пятница) во 2- ю половина дня.</w:t>
      </w:r>
      <w:r w:rsidRPr="004C2524">
        <w:t xml:space="preserve"> </w:t>
      </w:r>
    </w:p>
    <w:p w:rsidR="001F3701" w:rsidRPr="00D31960" w:rsidRDefault="001F3701" w:rsidP="001F3701">
      <w:pPr>
        <w:jc w:val="both"/>
      </w:pPr>
    </w:p>
    <w:p w:rsidR="001F3701" w:rsidRDefault="001F3701" w:rsidP="001F3701">
      <w:pPr>
        <w:ind w:firstLine="708"/>
        <w:jc w:val="both"/>
      </w:pPr>
      <w:r w:rsidRPr="0018117E">
        <w:t xml:space="preserve">В </w:t>
      </w:r>
      <w:r w:rsidRPr="0018117E">
        <w:rPr>
          <w:b/>
        </w:rPr>
        <w:t xml:space="preserve">средней группе № 1 </w:t>
      </w:r>
      <w:r w:rsidRPr="0018117E">
        <w:t>непосредственно образовательная деятельность сокращена за счет интеграции: ознакомление с художественной литературой и развитие речи («</w:t>
      </w:r>
      <w:r>
        <w:t>речевое развитие</w:t>
      </w:r>
      <w:r w:rsidRPr="0018117E">
        <w:t>») , 1 раз в неделю в 1- половину дня (</w:t>
      </w:r>
      <w:r>
        <w:t>пятница</w:t>
      </w:r>
      <w:r w:rsidRPr="0018117E">
        <w:t xml:space="preserve">). Непосредственно образовательная деятельность по  </w:t>
      </w:r>
      <w:r>
        <w:t xml:space="preserve">развитию </w:t>
      </w:r>
      <w:r w:rsidRPr="0018117E">
        <w:t>представлени</w:t>
      </w:r>
      <w:r>
        <w:t>й</w:t>
      </w:r>
      <w:r w:rsidRPr="0018117E">
        <w:t xml:space="preserve"> об окружающем мире и о себе («Познание») проводится  в 1-половину дня (</w:t>
      </w:r>
      <w:r>
        <w:t>среда</w:t>
      </w:r>
      <w:r w:rsidRPr="0018117E">
        <w:t>). НОД  по развитию элементарных математических представлений («Познание») провод</w:t>
      </w:r>
      <w:r>
        <w:t>и</w:t>
      </w:r>
      <w:r w:rsidRPr="0018117E">
        <w:t xml:space="preserve">тся </w:t>
      </w:r>
      <w:r>
        <w:t xml:space="preserve"> 1раз в неделю в 1-ю половину дня (вторник), введение в грамоту проводи</w:t>
      </w:r>
      <w:r w:rsidRPr="0018117E">
        <w:t xml:space="preserve">тся в 1 раз </w:t>
      </w:r>
      <w:r>
        <w:t>в</w:t>
      </w:r>
      <w:r w:rsidRPr="0018117E">
        <w:t xml:space="preserve"> недел</w:t>
      </w:r>
      <w:r>
        <w:t>ю</w:t>
      </w:r>
      <w:r w:rsidRPr="0018117E">
        <w:t xml:space="preserve"> (</w:t>
      </w:r>
      <w:r>
        <w:t>вторник</w:t>
      </w:r>
      <w:r w:rsidRPr="0018117E">
        <w:t>а) в</w:t>
      </w:r>
      <w:r>
        <w:t>о</w:t>
      </w:r>
      <w:r w:rsidRPr="0018117E">
        <w:t xml:space="preserve"> </w:t>
      </w:r>
      <w:r>
        <w:t>2</w:t>
      </w:r>
      <w:r w:rsidRPr="0018117E">
        <w:t xml:space="preserve">-ю половину дня. Непосредственно образовательная деятельность по ориентировке в пространстве («Познание») проводятся в </w:t>
      </w:r>
      <w:r w:rsidRPr="0018117E">
        <w:lastRenderedPageBreak/>
        <w:t xml:space="preserve">1-ую половину дня, по </w:t>
      </w:r>
      <w:r>
        <w:t>средам</w:t>
      </w:r>
      <w:r w:rsidRPr="0018117E">
        <w:t>; вторая  НОД вынесена во 2-ую половину дня в свободную деятельность (</w:t>
      </w:r>
      <w:r>
        <w:t>вторник</w:t>
      </w:r>
      <w:r w:rsidRPr="0018117E">
        <w:t>). Непосредственно образовательная деятельность по конструиров</w:t>
      </w:r>
      <w:r>
        <w:t>анию («Познание»)  проводится в 1-ю п</w:t>
      </w:r>
      <w:r w:rsidRPr="0018117E">
        <w:t>оловину дня (</w:t>
      </w:r>
      <w:r>
        <w:t>понедельник</w:t>
      </w:r>
      <w:r w:rsidRPr="0018117E">
        <w:t>). НОД  по изобразительному иску</w:t>
      </w:r>
      <w:r>
        <w:t>сству («Художественно-эстетическое развитие</w:t>
      </w:r>
      <w:r w:rsidRPr="0018117E">
        <w:t>») проводятся в 1-ю половину дня (</w:t>
      </w:r>
      <w:r>
        <w:t>понедельни</w:t>
      </w:r>
      <w:r w:rsidRPr="0018117E">
        <w:t>к), в четверг (в свободной деятельности) во 2-ую половину дня.  Режиссёрская игра  (пятница), познавательное чтение (</w:t>
      </w:r>
      <w:r>
        <w:t>среда</w:t>
      </w:r>
      <w:r w:rsidRPr="0018117E">
        <w:t>) проводятся в свободной деятельности во 2-ую половину дня.</w:t>
      </w:r>
    </w:p>
    <w:p w:rsidR="001F3701" w:rsidRDefault="001F3701" w:rsidP="001F3701">
      <w:pPr>
        <w:ind w:firstLine="708"/>
        <w:jc w:val="both"/>
      </w:pPr>
    </w:p>
    <w:p w:rsidR="001F3701" w:rsidRDefault="001F3701" w:rsidP="001F3701">
      <w:pPr>
        <w:ind w:firstLine="708"/>
        <w:jc w:val="both"/>
      </w:pPr>
      <w:r w:rsidRPr="0018117E">
        <w:t xml:space="preserve">В </w:t>
      </w:r>
      <w:r w:rsidRPr="0018117E">
        <w:rPr>
          <w:b/>
        </w:rPr>
        <w:t xml:space="preserve">средней группе № 2 </w:t>
      </w:r>
      <w:r w:rsidRPr="0018117E">
        <w:t>непосредственно образовательная деятельность сокращена за счет интеграции: ознакомление с художественной литературой и развитие речи («</w:t>
      </w:r>
      <w:r>
        <w:t>Речевое развитие</w:t>
      </w:r>
      <w:r w:rsidRPr="0018117E">
        <w:t>») , 1 раз в неделю в 1- половину дня (</w:t>
      </w:r>
      <w:r>
        <w:t>пятница</w:t>
      </w:r>
      <w:r w:rsidRPr="0018117E">
        <w:t xml:space="preserve">). Непосредственно образовательная деятельность по  </w:t>
      </w:r>
      <w:r>
        <w:t xml:space="preserve">развитию </w:t>
      </w:r>
      <w:r w:rsidRPr="0018117E">
        <w:t>представлени</w:t>
      </w:r>
      <w:r>
        <w:t>й</w:t>
      </w:r>
      <w:r w:rsidRPr="0018117E">
        <w:t xml:space="preserve"> об окружающем мире и о себе («Познание») проводится  в 1-половину дня (</w:t>
      </w:r>
      <w:r>
        <w:t>четверг</w:t>
      </w:r>
      <w:r w:rsidRPr="0018117E">
        <w:t xml:space="preserve">). НОД  по развитию элементарных математических представлений («Познание») </w:t>
      </w:r>
      <w:r>
        <w:t>проводится в 1-ю половину дня (понедельник),  введение в грамоту проводи</w:t>
      </w:r>
      <w:r w:rsidRPr="0018117E">
        <w:t xml:space="preserve">тся 1 раз </w:t>
      </w:r>
      <w:r>
        <w:t>неделю</w:t>
      </w:r>
      <w:r w:rsidRPr="0018117E">
        <w:t xml:space="preserve"> (среда) в</w:t>
      </w:r>
      <w:r>
        <w:t>о</w:t>
      </w:r>
      <w:r w:rsidRPr="0018117E">
        <w:t xml:space="preserve"> </w:t>
      </w:r>
      <w:r>
        <w:t>2</w:t>
      </w:r>
      <w:r w:rsidRPr="0018117E">
        <w:t>-ю половину дня. Непосредственно образовательная деятельность по ориентировке в п</w:t>
      </w:r>
      <w:r>
        <w:t>ространстве («Познание») проводи</w:t>
      </w:r>
      <w:r w:rsidRPr="0018117E">
        <w:t xml:space="preserve">тся в 1-ую половину дня, </w:t>
      </w:r>
      <w:r>
        <w:t>(среда)</w:t>
      </w:r>
      <w:r w:rsidRPr="0018117E">
        <w:t>; вторая  НОД вынесена во 2-ую половину дня в свободную деятельность (</w:t>
      </w:r>
      <w:r>
        <w:t>вторник</w:t>
      </w:r>
      <w:r w:rsidRPr="0018117E">
        <w:t>). Непосредственно образовательная деятельность по конструированию («Познание»)  проводится во 2-половину дня (</w:t>
      </w:r>
      <w:r>
        <w:t>понедельник</w:t>
      </w:r>
      <w:r w:rsidRPr="0018117E">
        <w:t>). НОД  по изобразительному искус</w:t>
      </w:r>
      <w:r>
        <w:t>ству («Художественно-эстетическое развитие</w:t>
      </w:r>
      <w:r w:rsidRPr="0018117E">
        <w:t>») проводятся в 1-ю половину дня (вторник), в четверг (в свободной деятельности) во 2-ую половину дня.  Режиссёрская игра  (пятница), познавательное чтение (</w:t>
      </w:r>
      <w:r>
        <w:t>среда</w:t>
      </w:r>
      <w:r w:rsidRPr="0018117E">
        <w:t>) проводятся в свободной деятельности во 2-ую половину дня.</w:t>
      </w:r>
    </w:p>
    <w:p w:rsidR="001F3701" w:rsidRDefault="001F3701" w:rsidP="001F3701">
      <w:pPr>
        <w:ind w:firstLine="708"/>
        <w:jc w:val="both"/>
      </w:pPr>
    </w:p>
    <w:p w:rsidR="001F3701" w:rsidRPr="00E00244" w:rsidRDefault="001F3701" w:rsidP="001F3701">
      <w:pPr>
        <w:jc w:val="both"/>
      </w:pPr>
      <w:r w:rsidRPr="00880B5D">
        <w:t>Национально-региональный компонент (</w:t>
      </w:r>
      <w:r>
        <w:t>20</w:t>
      </w:r>
      <w:r w:rsidRPr="00880B5D">
        <w:t xml:space="preserve">%) реализуется по всем основным линиям развития </w:t>
      </w:r>
      <w:proofErr w:type="gramStart"/>
      <w:r w:rsidRPr="00880B5D">
        <w:t>воспитанников</w:t>
      </w:r>
      <w:proofErr w:type="gramEnd"/>
      <w:r w:rsidRPr="00880B5D">
        <w:t xml:space="preserve"> как на занятиях, так и в свободной деятельности (беседы, экскурсии, ознакомление с художественной литературой, с бытом и культурой народов Крайнего Севера  и т.д.).  </w:t>
      </w:r>
    </w:p>
    <w:p w:rsidR="001F3701" w:rsidRDefault="001F3701" w:rsidP="001F3701">
      <w:pPr>
        <w:rPr>
          <w:b/>
        </w:rPr>
      </w:pPr>
    </w:p>
    <w:p w:rsidR="001F3701" w:rsidRPr="00880B5D" w:rsidRDefault="001F3701" w:rsidP="001F3701">
      <w:pPr>
        <w:rPr>
          <w:b/>
        </w:rPr>
      </w:pPr>
      <w:r w:rsidRPr="00880B5D">
        <w:rPr>
          <w:b/>
        </w:rPr>
        <w:t>Инвариантная часть</w:t>
      </w:r>
    </w:p>
    <w:p w:rsidR="001F3701" w:rsidRPr="00917011" w:rsidRDefault="001F3701" w:rsidP="001F3701">
      <w:pPr>
        <w:rPr>
          <w:color w:val="FF0000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4488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60"/>
        <w:gridCol w:w="1200"/>
        <w:gridCol w:w="22"/>
        <w:gridCol w:w="142"/>
        <w:gridCol w:w="1417"/>
        <w:gridCol w:w="1134"/>
        <w:gridCol w:w="142"/>
        <w:gridCol w:w="1125"/>
        <w:gridCol w:w="9"/>
        <w:gridCol w:w="9"/>
        <w:gridCol w:w="1267"/>
        <w:gridCol w:w="35"/>
        <w:gridCol w:w="33"/>
        <w:gridCol w:w="1492"/>
      </w:tblGrid>
      <w:tr w:rsidR="001F3701" w:rsidRPr="00917011" w:rsidTr="006B5931">
        <w:trPr>
          <w:cantSplit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Направления развития воспитанников</w:t>
            </w:r>
          </w:p>
        </w:tc>
        <w:tc>
          <w:tcPr>
            <w:tcW w:w="4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Разделы программы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Подготовительная</w:t>
            </w:r>
          </w:p>
          <w:p w:rsidR="001F3701" w:rsidRPr="00AB2D8C" w:rsidRDefault="001F3701" w:rsidP="006B5931">
            <w:pPr>
              <w:jc w:val="center"/>
            </w:pPr>
            <w:r w:rsidRPr="00AB2D8C">
              <w:t xml:space="preserve">группа 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Старшая</w:t>
            </w:r>
          </w:p>
          <w:p w:rsidR="001F3701" w:rsidRPr="00AB2D8C" w:rsidRDefault="001F3701" w:rsidP="006B5931">
            <w:pPr>
              <w:jc w:val="center"/>
            </w:pPr>
            <w:r>
              <w:t>группа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Средняя</w:t>
            </w:r>
          </w:p>
          <w:p w:rsidR="001F3701" w:rsidRPr="00AB2D8C" w:rsidRDefault="001F3701" w:rsidP="006B5931">
            <w:pPr>
              <w:jc w:val="center"/>
            </w:pPr>
            <w:r w:rsidRPr="00AB2D8C">
              <w:t xml:space="preserve">группа </w:t>
            </w:r>
            <w:r>
              <w:t xml:space="preserve"> № 1, № 2</w:t>
            </w:r>
          </w:p>
        </w:tc>
      </w:tr>
      <w:tr w:rsidR="001F3701" w:rsidRPr="00917011" w:rsidTr="006B5931">
        <w:trPr>
          <w:cantSplit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 xml:space="preserve">Кол-во занятий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 xml:space="preserve">Кол-во занятий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Время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 xml:space="preserve">Кол-во занятий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Время</w:t>
            </w:r>
          </w:p>
        </w:tc>
      </w:tr>
      <w:tr w:rsidR="001F3701" w:rsidRPr="00917011" w:rsidTr="006B5931">
        <w:trPr>
          <w:cantSplit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>
            <w:r>
              <w:t>«Физическое развитие</w:t>
            </w:r>
            <w:r w:rsidRPr="00AB2D8C">
              <w:t>»</w:t>
            </w:r>
          </w:p>
          <w:p w:rsidR="001F3701" w:rsidRPr="00AB2D8C" w:rsidRDefault="001F3701" w:rsidP="006B5931"/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 xml:space="preserve"> </w:t>
            </w:r>
          </w:p>
          <w:p w:rsidR="001F3701" w:rsidRPr="00AB2D8C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1</w:t>
            </w:r>
            <w:r w:rsidRPr="00AB2D8C">
              <w:rPr>
                <w:b/>
                <w:bCs/>
              </w:rPr>
              <w:t>.Занятия по физическому развитию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60</w:t>
            </w:r>
          </w:p>
        </w:tc>
      </w:tr>
      <w:tr w:rsidR="001F3701" w:rsidRPr="00917011" w:rsidTr="006B5931">
        <w:trPr>
          <w:cantSplit/>
          <w:trHeight w:val="13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rPr>
                <w:b/>
                <w:bCs/>
              </w:rPr>
              <w:t>2. Регламентированная деятельность</w:t>
            </w:r>
            <w:r w:rsidRPr="00AB2D8C">
              <w:t>:</w:t>
            </w:r>
          </w:p>
          <w:p w:rsidR="001F3701" w:rsidRPr="00AB2D8C" w:rsidRDefault="001F3701" w:rsidP="006B5931">
            <w:r w:rsidRPr="00AB2D8C">
              <w:t>-выполнение режима дня;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273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t>-прогулка;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 xml:space="preserve">             </w:t>
            </w:r>
            <w:r>
              <w:t xml:space="preserve">   </w:t>
            </w: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213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-воспитание культурно-гигиенических навыков;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169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-оздоровительные и закаливающие процедуры;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301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-двигательная активность в течение дня;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245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-физкультурные минутки (динамические паузы).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245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t>-индивидуальная и подгрупповая работа в режиме дня.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245"/>
        </w:trPr>
        <w:tc>
          <w:tcPr>
            <w:tcW w:w="2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rPr>
                <w:b/>
                <w:bCs/>
              </w:rPr>
              <w:t>3.Свободная деятельность:</w:t>
            </w:r>
          </w:p>
          <w:p w:rsidR="001F3701" w:rsidRPr="00AB2D8C" w:rsidRDefault="001F3701" w:rsidP="006B5931">
            <w:r w:rsidRPr="00AB2D8C">
              <w:t>-подвижные игры разной интенсивности по выбору детей в течение дня.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411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-разные виды игр;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307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rPr>
                <w:b/>
                <w:bCs/>
              </w:rPr>
              <w:t>-</w:t>
            </w:r>
            <w:r w:rsidRPr="00AB2D8C">
              <w:rPr>
                <w:bCs/>
              </w:rPr>
              <w:t>п</w:t>
            </w:r>
            <w:r>
              <w:t>ознавательное чтение, беседа.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07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 xml:space="preserve">-чтение художественной литературы. 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+</w:t>
            </w:r>
          </w:p>
        </w:tc>
      </w:tr>
      <w:tr w:rsidR="001F3701" w:rsidRPr="00917011" w:rsidTr="006B5931">
        <w:trPr>
          <w:cantSplit/>
          <w:trHeight w:val="900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  <w:p w:rsidR="001F3701" w:rsidRDefault="001F3701" w:rsidP="006B5931">
            <w:r>
              <w:t>«Социально-коммуникативное развитие</w:t>
            </w:r>
            <w:r w:rsidRPr="007F5991">
              <w:t>»</w:t>
            </w:r>
          </w:p>
          <w:p w:rsidR="001F3701" w:rsidRPr="007F5991" w:rsidRDefault="001F3701" w:rsidP="006B5931">
            <w:pPr>
              <w:pStyle w:val="ConsPlusNormal"/>
              <w:jc w:val="both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rPr>
                <w:b/>
                <w:bCs/>
              </w:rPr>
              <w:t>2</w:t>
            </w:r>
            <w:r w:rsidRPr="00717C06">
              <w:rPr>
                <w:b/>
                <w:bCs/>
              </w:rPr>
              <w:t>.Занятия</w:t>
            </w:r>
            <w:r w:rsidRPr="00717C06">
              <w:t>:</w:t>
            </w:r>
          </w:p>
          <w:p w:rsidR="001F3701" w:rsidRDefault="001F3701" w:rsidP="006B5931">
            <w:r>
              <w:rPr>
                <w:b/>
                <w:bCs/>
              </w:rPr>
              <w:t xml:space="preserve">- </w:t>
            </w:r>
            <w:r w:rsidRPr="004D2C8F">
              <w:rPr>
                <w:bCs/>
              </w:rPr>
              <w:t>«</w:t>
            </w:r>
            <w:r w:rsidRPr="00186252">
              <w:t>Развитие представлений об окружающем мире и о себе»</w:t>
            </w:r>
            <w:r>
              <w:t>.</w:t>
            </w:r>
          </w:p>
          <w:p w:rsidR="001F3701" w:rsidRPr="00717C06" w:rsidRDefault="001F3701" w:rsidP="006B5931"/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>
              <w:t>0,25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 </w:t>
            </w:r>
          </w:p>
          <w:p w:rsidR="001F3701" w:rsidRDefault="001F3701" w:rsidP="006B5931">
            <w:pPr>
              <w:jc w:val="center"/>
            </w:pPr>
            <w:r>
              <w:t>6,3</w:t>
            </w:r>
          </w:p>
          <w:p w:rsidR="001F3701" w:rsidRPr="007F5991" w:rsidRDefault="001F3701" w:rsidP="006B5931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>
              <w:t>0,25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7F5991" w:rsidRDefault="001F3701" w:rsidP="006B5931">
            <w:pPr>
              <w:jc w:val="center"/>
            </w:pPr>
            <w:r>
              <w:t>5</w:t>
            </w:r>
          </w:p>
        </w:tc>
      </w:tr>
      <w:tr w:rsidR="001F3701" w:rsidRPr="00917011" w:rsidTr="006B5931">
        <w:trPr>
          <w:cantSplit/>
          <w:trHeight w:val="660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- «Развитие экологических представлений».</w:t>
            </w:r>
          </w:p>
          <w:p w:rsidR="001F3701" w:rsidRDefault="001F3701" w:rsidP="006B5931">
            <w:pPr>
              <w:rPr>
                <w:b/>
                <w:bCs/>
              </w:rPr>
            </w:pP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 xml:space="preserve"> </w:t>
            </w:r>
          </w:p>
          <w:p w:rsidR="001F3701" w:rsidRDefault="001F3701" w:rsidP="006B5931">
            <w:pPr>
              <w:jc w:val="center"/>
            </w:pPr>
            <w:r>
              <w:t>7,5</w:t>
            </w:r>
          </w:p>
          <w:p w:rsidR="001F3701" w:rsidRPr="007F5991" w:rsidRDefault="001F3701" w:rsidP="006B593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46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 w:rsidRPr="00717C06">
              <w:t>-игровые упражнения;</w:t>
            </w:r>
          </w:p>
          <w:p w:rsidR="001F3701" w:rsidRDefault="001F3701" w:rsidP="006B5931"/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348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-игровая мотивация.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>
              <w:rPr>
                <w:b/>
                <w:bCs/>
              </w:rPr>
              <w:t>1</w:t>
            </w:r>
            <w:r w:rsidRPr="007F5991">
              <w:rPr>
                <w:b/>
                <w:bCs/>
              </w:rPr>
              <w:t>. Регламентированная  деятельность</w:t>
            </w:r>
            <w:r w:rsidRPr="007F5991">
              <w:t>:</w:t>
            </w:r>
          </w:p>
          <w:p w:rsidR="001F3701" w:rsidRPr="007F5991" w:rsidRDefault="001F3701" w:rsidP="006B5931">
            <w:pPr>
              <w:rPr>
                <w:b/>
                <w:bCs/>
              </w:rPr>
            </w:pPr>
            <w:r w:rsidRPr="007F5991">
              <w:t>-прогулка;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</w:p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- экскурсии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16589" w:rsidRDefault="001F3701" w:rsidP="006B5931">
            <w:pPr>
              <w:jc w:val="center"/>
            </w:pPr>
            <w:r w:rsidRPr="00516589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16589" w:rsidRDefault="001F3701" w:rsidP="006B5931">
            <w:pPr>
              <w:jc w:val="center"/>
            </w:pPr>
            <w:r w:rsidRPr="00516589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16589" w:rsidRDefault="001F3701" w:rsidP="006B5931">
            <w:pPr>
              <w:jc w:val="center"/>
            </w:pPr>
            <w:r w:rsidRPr="00516589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 w:rsidRPr="007F5991">
              <w:t>-организация игр – драматизаций;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>
              <w:t>-дидактические игры, беседа</w:t>
            </w:r>
            <w:r w:rsidRPr="00717C06">
              <w:t>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 w:rsidRPr="007F5991">
              <w:t>-подвижные игры раз</w:t>
            </w:r>
            <w:r>
              <w:t>ной интенсивности в течение дня;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-труд  в природ</w:t>
            </w:r>
            <w:r>
              <w:t>е (на прогулке, в уголке природы);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863C50">
              <w:t>-</w:t>
            </w:r>
            <w:r>
              <w:t xml:space="preserve"> самообслуживание;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jc w:val="center"/>
            </w:pPr>
            <w:r w:rsidRPr="00863C50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jc w:val="center"/>
            </w:pPr>
            <w:r w:rsidRPr="00863C50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jc w:val="center"/>
            </w:pPr>
            <w:r w:rsidRPr="00863C50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t>- хозяйственно-бытовой труд;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rPr>
                <w:color w:val="FF0000"/>
              </w:rPr>
            </w:pPr>
            <w:r w:rsidRPr="00717C06">
              <w:t xml:space="preserve">- </w:t>
            </w:r>
            <w:r>
              <w:t>ручной труд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3D4776" w:rsidRDefault="001F3701" w:rsidP="006B5931">
            <w:pPr>
              <w:jc w:val="center"/>
            </w:pPr>
            <w:r w:rsidRPr="003D477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3D4776" w:rsidRDefault="001F3701" w:rsidP="006B5931">
            <w:pPr>
              <w:jc w:val="center"/>
            </w:pPr>
            <w:r w:rsidRPr="003D477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3D4776" w:rsidRDefault="001F3701" w:rsidP="006B5931">
            <w:pPr>
              <w:jc w:val="center"/>
            </w:pPr>
            <w:r w:rsidRPr="003D4776"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-индивидуальная и подгрупповая работа в режиме дня.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415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rPr>
                <w:b/>
                <w:bCs/>
              </w:rPr>
              <w:t>3.Свободная деятельность</w:t>
            </w:r>
            <w:r w:rsidRPr="00717C06">
              <w:t>:</w:t>
            </w:r>
          </w:p>
          <w:p w:rsidR="001F3701" w:rsidRPr="00717C06" w:rsidRDefault="001F3701" w:rsidP="006B5931">
            <w:r w:rsidRPr="00717C06">
              <w:t>-чтение познавательной и художественной литературы.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</w:p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</w:p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</w:p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415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rPr>
                <w:b/>
                <w:bCs/>
              </w:rPr>
            </w:pPr>
            <w:r w:rsidRPr="00717C06">
              <w:t>-экскурсии;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  <w:tc>
          <w:tcPr>
            <w:tcW w:w="2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lastRenderedPageBreak/>
              <w:t>«Познавательное развитие</w:t>
            </w:r>
            <w:r w:rsidRPr="004D2C8F">
              <w:t>»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4D2C8F">
              <w:rPr>
                <w:b/>
                <w:bCs/>
              </w:rPr>
              <w:t xml:space="preserve">1.Занятия: </w:t>
            </w:r>
          </w:p>
          <w:p w:rsidR="001F3701" w:rsidRPr="00FF63B7" w:rsidRDefault="001F3701" w:rsidP="006B5931">
            <w:pPr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4D2C8F">
              <w:rPr>
                <w:bCs/>
              </w:rPr>
              <w:t>«Конструирование».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r w:rsidRPr="004D2C8F">
              <w:t xml:space="preserve">       </w:t>
            </w:r>
            <w:r>
              <w:t>1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ind w:left="92"/>
              <w:jc w:val="center"/>
            </w:pPr>
            <w:r>
              <w:t>30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r w:rsidRPr="004D2C8F">
              <w:t xml:space="preserve">       1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ind w:left="129"/>
            </w:pPr>
            <w:r w:rsidRPr="004D2C8F">
              <w:t>25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 w:rsidRPr="004D2C8F"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20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 w:rsidRPr="00186252">
              <w:rPr>
                <w:bCs/>
              </w:rPr>
              <w:t>-«Развитие элементарных  математических представлений»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25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20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186252">
              <w:rPr>
                <w:bCs/>
              </w:rPr>
              <w:t xml:space="preserve"> «Формирование </w:t>
            </w:r>
            <w:r>
              <w:rPr>
                <w:bCs/>
              </w:rPr>
              <w:t>элементов логического мышления».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25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-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- </w:t>
            </w:r>
            <w:r w:rsidRPr="00186252">
              <w:t>«Развитие экологических представлений»</w:t>
            </w:r>
            <w:r>
              <w:t>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0,75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ind w:left="147"/>
              <w:jc w:val="center"/>
            </w:pPr>
            <w:r>
              <w:t>18,7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-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 xml:space="preserve">- </w:t>
            </w:r>
            <w:r w:rsidRPr="00186252">
              <w:t>«Развитие представлений об окружающем мире и о себе»</w:t>
            </w:r>
            <w:r>
              <w:t>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0,75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- «Ознакомление с пространственными отношениями».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25</w:t>
            </w:r>
          </w:p>
        </w:tc>
        <w:tc>
          <w:tcPr>
            <w:tcW w:w="1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20</w:t>
            </w:r>
          </w:p>
        </w:tc>
      </w:tr>
      <w:tr w:rsidR="001F3701" w:rsidRPr="00917011" w:rsidTr="006B5931">
        <w:trPr>
          <w:cantSplit/>
          <w:trHeight w:val="183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rPr>
                <w:b/>
                <w:bCs/>
              </w:rPr>
            </w:pPr>
            <w:r w:rsidRPr="004D2C8F">
              <w:rPr>
                <w:b/>
                <w:bCs/>
              </w:rPr>
              <w:t>2.Регламентированная деятельность:</w:t>
            </w:r>
          </w:p>
          <w:p w:rsidR="001F3701" w:rsidRPr="004D2C8F" w:rsidRDefault="001F3701" w:rsidP="006B5931">
            <w:r w:rsidRPr="004D2C8F">
              <w:t>-индивидуальная и подгрупповая работа.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  <w:p w:rsidR="001F3701" w:rsidRPr="004D2C8F" w:rsidRDefault="001F3701" w:rsidP="006B5931">
            <w:pPr>
              <w:jc w:val="center"/>
            </w:pPr>
            <w:r w:rsidRPr="004D2C8F">
              <w:t>+</w:t>
            </w:r>
          </w:p>
        </w:tc>
        <w:tc>
          <w:tcPr>
            <w:tcW w:w="24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2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  <w:p w:rsidR="001F3701" w:rsidRPr="004D2C8F" w:rsidRDefault="001F3701" w:rsidP="006B5931">
            <w:pPr>
              <w:jc w:val="center"/>
            </w:pPr>
            <w:r w:rsidRPr="004D2C8F">
              <w:t>+</w:t>
            </w:r>
          </w:p>
        </w:tc>
      </w:tr>
      <w:tr w:rsidR="001F3701" w:rsidRPr="00917011" w:rsidTr="006B5931">
        <w:trPr>
          <w:cantSplit/>
          <w:trHeight w:val="439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t>-Н</w:t>
            </w:r>
            <w:r w:rsidRPr="00186252">
              <w:t>аблюдения на прогулке</w:t>
            </w:r>
            <w:r>
              <w:t>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t>-Э</w:t>
            </w:r>
            <w:r w:rsidRPr="00186252">
              <w:t>кскурсии;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-Дежурство в уголке природы.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t>- И</w:t>
            </w:r>
            <w:r w:rsidRPr="00717C06">
              <w:t>сследовательска</w:t>
            </w:r>
            <w:r>
              <w:t>я деятельность в уголке природы.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rPr>
                <w:b/>
                <w:bCs/>
              </w:rPr>
              <w:t>3.Свободная деятельность</w:t>
            </w:r>
            <w:r w:rsidRPr="00186252">
              <w:t>:</w:t>
            </w:r>
          </w:p>
          <w:p w:rsidR="001F3701" w:rsidRPr="00186252" w:rsidRDefault="001F3701" w:rsidP="006B5931">
            <w:r w:rsidRPr="00186252">
              <w:t>-дидактические, экологические игры, беседы;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-чтение познавательной и художественной литературы.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039A" w:rsidRDefault="001F3701" w:rsidP="006B5931">
            <w:r w:rsidRPr="0018039A">
              <w:t>игры-эксперименты, опытно экспериментальная деятельность с различными материалами и др.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-сюжетные, дидактические, строительные игры.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186252">
              <w:rPr>
                <w:bCs/>
              </w:rPr>
              <w:t>«Ознакомление с пространственными отношениями»</w:t>
            </w:r>
            <w:r>
              <w:rPr>
                <w:bCs/>
              </w:rPr>
              <w:t>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>
              <w:rPr>
                <w:bCs/>
              </w:rPr>
              <w:t>- «Сенсорное воспитание» (дидактические игры).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-Свободная продуктивная деятельность;</w:t>
            </w:r>
          </w:p>
        </w:tc>
        <w:tc>
          <w:tcPr>
            <w:tcW w:w="2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 w:rsidRPr="004D2C8F">
              <w:lastRenderedPageBreak/>
              <w:t>«</w:t>
            </w:r>
            <w:r>
              <w:t>Речевое развитие</w:t>
            </w:r>
            <w:r w:rsidRPr="004D2C8F">
              <w:t>»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rPr>
                <w:b/>
                <w:bCs/>
              </w:rPr>
              <w:t>1.Занятия</w:t>
            </w:r>
            <w:r w:rsidRPr="000E4D68">
              <w:t xml:space="preserve">: - «Ознакомление с художественной литературой и развитие речи».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 w:rsidRPr="000E4D68">
              <w:t>1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 w:rsidRPr="000E4D68"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 w:rsidRPr="000E4D68">
              <w:t>1</w:t>
            </w:r>
          </w:p>
          <w:p w:rsidR="001F3701" w:rsidRPr="000E4D68" w:rsidRDefault="001F3701" w:rsidP="006B5931">
            <w:pPr>
              <w:jc w:val="center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 w:rsidRPr="000E4D68">
              <w:t>25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 w:rsidRPr="000E4D68">
              <w:t>1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>
              <w:t>20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t>«Подготовка руки к письму».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t xml:space="preserve">   0,5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0,5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12,5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0,5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10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t>«Подготовка к обучению грамоте».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1,5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0,5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12,5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-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t>«Введение в грамоту».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-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-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-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0,5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10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>
              <w:t>-«Познавательное чтение».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0,25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7,5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-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2.Регламентированная деятельность: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-индивидуальная и подгрупповая работа в режиме дня</w:t>
            </w:r>
            <w:r>
              <w:t>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3.Свободная деятельность:</w:t>
            </w:r>
          </w:p>
          <w:p w:rsidR="001F3701" w:rsidRPr="00186252" w:rsidRDefault="001F3701" w:rsidP="006B5931">
            <w:r w:rsidRPr="00186252">
              <w:t>-разные виды игр;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-чтение художественной литературы.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D6281B">
              <w:rPr>
                <w:bCs/>
              </w:rPr>
              <w:t>п</w:t>
            </w:r>
            <w:r>
              <w:t>ознавательное чтение.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186252">
              <w:rPr>
                <w:b/>
                <w:bCs/>
              </w:rPr>
              <w:t>.Свободная деятельность:</w:t>
            </w:r>
          </w:p>
          <w:p w:rsidR="001F3701" w:rsidRPr="00186252" w:rsidRDefault="001F3701" w:rsidP="006B5931">
            <w:r w:rsidRPr="00186252">
              <w:t>-чтение художественной литературы.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D6281B">
              <w:rPr>
                <w:bCs/>
              </w:rPr>
              <w:t>п</w:t>
            </w:r>
            <w:r>
              <w:t>ознавательное чтение.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Игра-драматизация.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Режиссёрская игра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7A3181" w:rsidRDefault="001F3701" w:rsidP="006B5931">
            <w:r>
              <w:t>«Художественно-эстетическое развитие</w:t>
            </w:r>
            <w:r w:rsidRPr="007A3181">
              <w:t>»</w:t>
            </w:r>
          </w:p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 xml:space="preserve">1.Занятия: 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821EB">
              <w:rPr>
                <w:bCs/>
              </w:rPr>
              <w:t>«Изобразительное искусство»</w:t>
            </w:r>
            <w:r w:rsidRPr="00186252">
              <w:rPr>
                <w:b/>
                <w:bCs/>
              </w:rPr>
              <w:t xml:space="preserve"> 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2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50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2</w:t>
            </w:r>
            <w:r w:rsidRPr="00186252">
              <w:t>0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 «Музыкальное»</w:t>
            </w:r>
            <w:r w:rsidRPr="00186252">
              <w:t>.</w:t>
            </w:r>
          </w:p>
          <w:p w:rsidR="001F3701" w:rsidRPr="00186252" w:rsidRDefault="001F3701" w:rsidP="006B5931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186252" w:rsidRDefault="001F3701" w:rsidP="006B5931">
            <w:pPr>
              <w:jc w:val="center"/>
            </w:pPr>
            <w:r w:rsidRPr="00186252">
              <w:t>50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B73BBD">
              <w:t>40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2.Регламентированная деятельность: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-индивидуальная и подгрупповая работа;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-посещение выставок.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3.Свободная деятельность:</w:t>
            </w:r>
          </w:p>
          <w:p w:rsidR="001F3701" w:rsidRPr="00186252" w:rsidRDefault="001F3701" w:rsidP="006B5931">
            <w:pPr>
              <w:rPr>
                <w:bCs/>
              </w:rPr>
            </w:pPr>
            <w:r w:rsidRPr="00186252">
              <w:rPr>
                <w:bCs/>
              </w:rPr>
              <w:t>-лепка;</w:t>
            </w:r>
          </w:p>
          <w:p w:rsidR="001F3701" w:rsidRPr="00186252" w:rsidRDefault="001F3701" w:rsidP="006B5931">
            <w:r w:rsidRPr="00186252">
              <w:rPr>
                <w:bCs/>
              </w:rPr>
              <w:t>-аппликация;</w:t>
            </w:r>
          </w:p>
          <w:p w:rsidR="001F3701" w:rsidRPr="00186252" w:rsidRDefault="001F3701" w:rsidP="006B5931">
            <w:r w:rsidRPr="00186252">
              <w:t>-продуктивная творческая деятельность, художественный труд по интересам детей.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-слушание музыки в течение дня;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-свободная музыкальная импровизация на детских музыкальных инструментах.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rPr>
                <w:b/>
              </w:rPr>
            </w:pPr>
            <w:r w:rsidRPr="007A3181">
              <w:rPr>
                <w:b/>
              </w:rPr>
              <w:t>Недельная нагрузка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8ч.</w:t>
            </w:r>
          </w:p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30мин.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5ч.</w:t>
            </w:r>
          </w:p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мин.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4ч.</w:t>
            </w:r>
          </w:p>
          <w:p w:rsidR="001F3701" w:rsidRDefault="001F3701" w:rsidP="006B5931">
            <w:pPr>
              <w:jc w:val="center"/>
              <w:rPr>
                <w:b/>
                <w:bCs/>
              </w:rPr>
            </w:pP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rPr>
                <w:b/>
              </w:rPr>
            </w:pPr>
            <w:r w:rsidRPr="007A3181">
              <w:rPr>
                <w:b/>
              </w:rPr>
              <w:t xml:space="preserve">Национально-региональный компонент. </w:t>
            </w:r>
          </w:p>
          <w:p w:rsidR="001F3701" w:rsidRPr="007A3181" w:rsidRDefault="001F3701" w:rsidP="006B5931">
            <w:pPr>
              <w:rPr>
                <w:b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  <w:r w:rsidRPr="007A3181">
              <w:rPr>
                <w:b/>
              </w:rPr>
              <w:t>+</w:t>
            </w: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  <w:r w:rsidRPr="007A3181">
              <w:rPr>
                <w:b/>
              </w:rPr>
              <w:t>+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</w:tbl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jc w:val="both"/>
      </w:pPr>
    </w:p>
    <w:p w:rsidR="001F3701" w:rsidRDefault="001F3701" w:rsidP="001F3701">
      <w:pPr>
        <w:ind w:firstLine="708"/>
        <w:jc w:val="both"/>
      </w:pPr>
    </w:p>
    <w:p w:rsidR="001F3701" w:rsidRPr="007E2BA4" w:rsidRDefault="001F3701" w:rsidP="001F3701">
      <w:pPr>
        <w:numPr>
          <w:ilvl w:val="0"/>
          <w:numId w:val="6"/>
        </w:numPr>
        <w:jc w:val="both"/>
      </w:pPr>
      <w:r w:rsidRPr="005C25C0">
        <w:rPr>
          <w:b/>
        </w:rPr>
        <w:t>Воспитательно-образовательная работа по программе «</w:t>
      </w:r>
      <w:r>
        <w:rPr>
          <w:b/>
        </w:rPr>
        <w:t>От рождения до школы</w:t>
      </w:r>
      <w:r w:rsidRPr="007E2BA4">
        <w:rPr>
          <w:b/>
        </w:rPr>
        <w:t xml:space="preserve">» </w:t>
      </w:r>
      <w:r>
        <w:rPr>
          <w:b/>
        </w:rPr>
        <w:t>Н.Е</w:t>
      </w:r>
      <w:r w:rsidRPr="007E2BA4">
        <w:rPr>
          <w:b/>
        </w:rPr>
        <w:t xml:space="preserve"> </w:t>
      </w:r>
      <w:proofErr w:type="spellStart"/>
      <w:r w:rsidRPr="007E2BA4">
        <w:rPr>
          <w:b/>
        </w:rPr>
        <w:t>Веракса</w:t>
      </w:r>
      <w:proofErr w:type="spellEnd"/>
      <w:r w:rsidRPr="007E2BA4">
        <w:rPr>
          <w:b/>
        </w:rPr>
        <w:t>, Т.С. Комаровой, М.А. Васильевой.</w:t>
      </w:r>
      <w:r>
        <w:t xml:space="preserve">  </w:t>
      </w:r>
      <w:r>
        <w:rPr>
          <w:b/>
        </w:rPr>
        <w:t xml:space="preserve">Инвариантная </w:t>
      </w:r>
      <w:r w:rsidRPr="007E2BA4">
        <w:rPr>
          <w:b/>
        </w:rPr>
        <w:t xml:space="preserve"> часть.</w:t>
      </w:r>
    </w:p>
    <w:p w:rsidR="001F3701" w:rsidRDefault="001F3701" w:rsidP="001F3701">
      <w:pPr>
        <w:ind w:firstLine="708"/>
        <w:jc w:val="both"/>
      </w:pPr>
    </w:p>
    <w:p w:rsidR="001F3701" w:rsidRDefault="001F3701" w:rsidP="001F3701">
      <w:pPr>
        <w:ind w:firstLine="708"/>
        <w:jc w:val="both"/>
      </w:pPr>
      <w:r w:rsidRPr="009234E2">
        <w:t xml:space="preserve">Во </w:t>
      </w:r>
      <w:r w:rsidRPr="009234E2">
        <w:rPr>
          <w:b/>
        </w:rPr>
        <w:t>2-ой младшей группе</w:t>
      </w:r>
      <w:r w:rsidRPr="009234E2">
        <w:t xml:space="preserve"> </w:t>
      </w:r>
      <w:r>
        <w:t xml:space="preserve"> </w:t>
      </w:r>
      <w:r w:rsidRPr="00D46FA2">
        <w:rPr>
          <w:b/>
        </w:rPr>
        <w:t>№ 1</w:t>
      </w:r>
      <w:r>
        <w:t xml:space="preserve"> </w:t>
      </w:r>
      <w:r w:rsidRPr="0020151C">
        <w:t xml:space="preserve">непосредственно образовательная деятельность </w:t>
      </w:r>
      <w:r>
        <w:t xml:space="preserve">«Познание» (ФЭМП) проводится </w:t>
      </w:r>
      <w:r w:rsidRPr="0020151C">
        <w:t>1 раз в неделю в 1- половину дня (</w:t>
      </w:r>
      <w:r>
        <w:t>понедельник</w:t>
      </w:r>
      <w:r w:rsidRPr="0020151C">
        <w:t xml:space="preserve">). Непосредственно образовательная деятельность </w:t>
      </w:r>
      <w:r>
        <w:t>«Познание» (Формирование целостной картины мира, расширение кругозора)</w:t>
      </w:r>
      <w:r w:rsidRPr="0020151C">
        <w:t xml:space="preserve"> проводится  в 1-половину дня (</w:t>
      </w:r>
      <w:r>
        <w:t>среда</w:t>
      </w:r>
      <w:r w:rsidRPr="0020151C">
        <w:t>). НОД  «</w:t>
      </w:r>
      <w:r>
        <w:t>Коммуникация</w:t>
      </w:r>
      <w:r w:rsidRPr="0020151C">
        <w:t xml:space="preserve">»  проводятся 1 раз </w:t>
      </w:r>
      <w:r>
        <w:t xml:space="preserve">в </w:t>
      </w:r>
      <w:r w:rsidRPr="0020151C">
        <w:t>недел</w:t>
      </w:r>
      <w:r>
        <w:t>ю</w:t>
      </w:r>
      <w:r w:rsidRPr="0020151C">
        <w:t xml:space="preserve"> (</w:t>
      </w:r>
      <w:r>
        <w:t>четверг</w:t>
      </w:r>
      <w:r w:rsidRPr="0020151C">
        <w:t xml:space="preserve">) в </w:t>
      </w:r>
      <w:r>
        <w:t xml:space="preserve">1-ю половину дня. </w:t>
      </w:r>
      <w:r w:rsidRPr="0020151C">
        <w:t>Непосредственно образовательная деятельность «</w:t>
      </w:r>
      <w:r>
        <w:t>Коммуникация» (Чтение художественной литературы)</w:t>
      </w:r>
      <w:r w:rsidRPr="0020151C">
        <w:t xml:space="preserve">  проводится во 2-половину дня (</w:t>
      </w:r>
      <w:r>
        <w:t xml:space="preserve">понедельник). </w:t>
      </w:r>
      <w:proofErr w:type="gramStart"/>
      <w:r w:rsidRPr="0020151C">
        <w:t>НОД  по «Художественное творчество»</w:t>
      </w:r>
      <w:r>
        <w:t xml:space="preserve"> (рисование) </w:t>
      </w:r>
      <w:r w:rsidRPr="0020151C">
        <w:t xml:space="preserve"> проводятся в 1-ю половину дня (</w:t>
      </w:r>
      <w:r>
        <w:t>вторник</w:t>
      </w:r>
      <w:r w:rsidRPr="0020151C">
        <w:t>), «Художественное творчество»</w:t>
      </w:r>
      <w:r>
        <w:t xml:space="preserve"> (лепка, аппликация) </w:t>
      </w:r>
      <w:r w:rsidRPr="0020151C">
        <w:t xml:space="preserve"> проводятся в </w:t>
      </w:r>
      <w:r w:rsidRPr="007211CB">
        <w:t xml:space="preserve"> чередовании – 1 раз в две недели</w:t>
      </w:r>
      <w:r w:rsidRPr="0020151C">
        <w:t xml:space="preserve"> </w:t>
      </w:r>
      <w:r>
        <w:t xml:space="preserve">в </w:t>
      </w:r>
      <w:r w:rsidRPr="0020151C">
        <w:t>1-ю половину дня (</w:t>
      </w:r>
      <w:r>
        <w:t>пятница</w:t>
      </w:r>
      <w:r w:rsidRPr="0020151C">
        <w:t>), непосредственно образовательная деятельность</w:t>
      </w:r>
      <w:r>
        <w:t xml:space="preserve"> «Музыка» проводится 2 раза в неделю  в</w:t>
      </w:r>
      <w:r w:rsidRPr="0020151C">
        <w:t xml:space="preserve"> </w:t>
      </w:r>
      <w:r>
        <w:t>1</w:t>
      </w:r>
      <w:r w:rsidRPr="0020151C">
        <w:t>-ую половину дня</w:t>
      </w:r>
      <w:r>
        <w:t xml:space="preserve"> (понедельник, среда)</w:t>
      </w:r>
      <w:r w:rsidRPr="0020151C">
        <w:t>.</w:t>
      </w:r>
      <w:proofErr w:type="gramEnd"/>
      <w:r>
        <w:t xml:space="preserve"> </w:t>
      </w:r>
      <w:r w:rsidRPr="0020151C">
        <w:t xml:space="preserve">  Непосредственно</w:t>
      </w:r>
      <w:r>
        <w:t xml:space="preserve"> </w:t>
      </w:r>
      <w:r w:rsidRPr="0020151C">
        <w:t xml:space="preserve"> образовательная деятельность </w:t>
      </w:r>
      <w:r>
        <w:t>«Физическая культура»</w:t>
      </w:r>
      <w:r w:rsidRPr="0020151C">
        <w:t xml:space="preserve"> проводятся в </w:t>
      </w:r>
      <w:r>
        <w:t>3 раза в неделю в  1</w:t>
      </w:r>
      <w:r w:rsidRPr="0020151C">
        <w:t>-ую половину дня</w:t>
      </w:r>
      <w:r>
        <w:t xml:space="preserve"> (вторник, четверг, пятница-на улице)</w:t>
      </w:r>
      <w:r w:rsidRPr="0020151C">
        <w:t>.</w:t>
      </w:r>
    </w:p>
    <w:p w:rsidR="001F3701" w:rsidRDefault="001F3701" w:rsidP="001F3701">
      <w:pPr>
        <w:jc w:val="both"/>
      </w:pPr>
    </w:p>
    <w:p w:rsidR="001F3701" w:rsidRDefault="001F3701" w:rsidP="001F3701">
      <w:pPr>
        <w:ind w:firstLine="708"/>
        <w:jc w:val="both"/>
      </w:pPr>
      <w:r w:rsidRPr="007E2BA4">
        <w:t xml:space="preserve">Во </w:t>
      </w:r>
      <w:r w:rsidRPr="007E2BA4">
        <w:rPr>
          <w:b/>
        </w:rPr>
        <w:t>2-ой младшей группе</w:t>
      </w:r>
      <w:r w:rsidRPr="007E2BA4">
        <w:t xml:space="preserve">  </w:t>
      </w:r>
      <w:r w:rsidRPr="007E2BA4">
        <w:rPr>
          <w:b/>
        </w:rPr>
        <w:t>№ 2</w:t>
      </w:r>
      <w:r w:rsidRPr="007E2BA4">
        <w:t xml:space="preserve"> </w:t>
      </w:r>
      <w:r w:rsidRPr="0020151C">
        <w:t xml:space="preserve">непосредственно образовательная деятельность </w:t>
      </w:r>
      <w:r>
        <w:t xml:space="preserve">«Познание» (ФЭМП) проводится </w:t>
      </w:r>
      <w:r w:rsidRPr="0020151C">
        <w:t>1 раз в неделю в 1- половину дня (</w:t>
      </w:r>
      <w:r>
        <w:t>среда</w:t>
      </w:r>
      <w:r w:rsidRPr="0020151C">
        <w:t xml:space="preserve">). Непосредственно образовательная деятельность </w:t>
      </w:r>
      <w:r>
        <w:t>«Познание» (Формирование целостной картины мира, расширение кругозора)</w:t>
      </w:r>
      <w:r w:rsidRPr="0020151C">
        <w:t xml:space="preserve"> проводится  в 1-половину дня (</w:t>
      </w:r>
      <w:r>
        <w:t>понедельник</w:t>
      </w:r>
      <w:r w:rsidRPr="0020151C">
        <w:t>). НОД  «</w:t>
      </w:r>
      <w:r>
        <w:t>Коммуникация</w:t>
      </w:r>
      <w:r w:rsidRPr="0020151C">
        <w:t xml:space="preserve">»  проводятся 1 раз </w:t>
      </w:r>
      <w:r>
        <w:t xml:space="preserve">в </w:t>
      </w:r>
      <w:r w:rsidRPr="0020151C">
        <w:t>недел</w:t>
      </w:r>
      <w:r>
        <w:t>ю</w:t>
      </w:r>
      <w:r w:rsidRPr="0020151C">
        <w:t xml:space="preserve"> (</w:t>
      </w:r>
      <w:r>
        <w:t>четверг</w:t>
      </w:r>
      <w:r w:rsidRPr="0020151C">
        <w:t xml:space="preserve">) в </w:t>
      </w:r>
      <w:r>
        <w:t xml:space="preserve">1-ю половину дня. </w:t>
      </w:r>
      <w:r w:rsidRPr="0020151C">
        <w:t>Непосредственно образовательная деятельность «</w:t>
      </w:r>
      <w:r>
        <w:t>Коммуникация» (Чтение художественной литературы)</w:t>
      </w:r>
      <w:r w:rsidRPr="0020151C">
        <w:t xml:space="preserve">  проводится во 2-половину дня (</w:t>
      </w:r>
      <w:r>
        <w:t xml:space="preserve">среда). </w:t>
      </w:r>
      <w:proofErr w:type="gramStart"/>
      <w:r w:rsidRPr="0020151C">
        <w:t>НОД  по «Художественное творчество»</w:t>
      </w:r>
      <w:r>
        <w:t xml:space="preserve"> (рисование) </w:t>
      </w:r>
      <w:r w:rsidRPr="0020151C">
        <w:t xml:space="preserve"> проводятся в 1-ю половину дня (</w:t>
      </w:r>
      <w:r>
        <w:t>пятница</w:t>
      </w:r>
      <w:r w:rsidRPr="0020151C">
        <w:t>), «Художественное творчество»</w:t>
      </w:r>
      <w:r>
        <w:t xml:space="preserve"> (лепка, аппликация) </w:t>
      </w:r>
      <w:r w:rsidRPr="0020151C">
        <w:t xml:space="preserve"> проводятся в </w:t>
      </w:r>
      <w:r w:rsidRPr="007211CB">
        <w:t xml:space="preserve"> чередовании – 1 раз в две недели</w:t>
      </w:r>
      <w:r w:rsidRPr="0020151C">
        <w:t xml:space="preserve"> </w:t>
      </w:r>
      <w:r>
        <w:t xml:space="preserve">в </w:t>
      </w:r>
      <w:r w:rsidRPr="0020151C">
        <w:t>1-ю половину дня (</w:t>
      </w:r>
      <w:r>
        <w:t>вторник</w:t>
      </w:r>
      <w:r w:rsidRPr="0020151C">
        <w:t>), непосредственно образовательная деятельность</w:t>
      </w:r>
      <w:r>
        <w:t xml:space="preserve"> «Музыка» проводится 2 раза в неделю  во</w:t>
      </w:r>
      <w:r w:rsidRPr="0020151C">
        <w:t xml:space="preserve"> </w:t>
      </w:r>
      <w:r>
        <w:t>2</w:t>
      </w:r>
      <w:r w:rsidRPr="0020151C">
        <w:t>-ую половину дня</w:t>
      </w:r>
      <w:r>
        <w:t xml:space="preserve"> (понедельник, среда)</w:t>
      </w:r>
      <w:r w:rsidRPr="0020151C">
        <w:t>.</w:t>
      </w:r>
      <w:proofErr w:type="gramEnd"/>
      <w:r>
        <w:t xml:space="preserve"> </w:t>
      </w:r>
      <w:r w:rsidRPr="0020151C">
        <w:t xml:space="preserve">  Непосредственно</w:t>
      </w:r>
      <w:r>
        <w:t xml:space="preserve"> </w:t>
      </w:r>
      <w:r w:rsidRPr="0020151C">
        <w:t xml:space="preserve"> образовательная деятельность </w:t>
      </w:r>
      <w:r>
        <w:t>«Физическая культура»</w:t>
      </w:r>
      <w:r w:rsidRPr="0020151C">
        <w:t xml:space="preserve"> проводятся в </w:t>
      </w:r>
      <w:r>
        <w:t>3 раза в неделю в  1</w:t>
      </w:r>
      <w:r w:rsidRPr="0020151C">
        <w:t>-ую половину дня</w:t>
      </w:r>
      <w:r>
        <w:t xml:space="preserve"> (вторник, четверг, пятница-на улице)</w:t>
      </w:r>
      <w:r w:rsidRPr="0020151C">
        <w:t>.</w:t>
      </w:r>
    </w:p>
    <w:p w:rsidR="001F3701" w:rsidRDefault="001F3701" w:rsidP="001F3701">
      <w:pPr>
        <w:ind w:firstLine="708"/>
        <w:jc w:val="both"/>
      </w:pPr>
    </w:p>
    <w:p w:rsidR="001F3701" w:rsidRDefault="001F3701" w:rsidP="001F3701">
      <w:pPr>
        <w:ind w:firstLine="708"/>
        <w:jc w:val="both"/>
      </w:pPr>
      <w:r w:rsidRPr="007E2BA4">
        <w:t xml:space="preserve">Во </w:t>
      </w:r>
      <w:r w:rsidRPr="007E2BA4">
        <w:rPr>
          <w:b/>
        </w:rPr>
        <w:t>2-ой младшей группе</w:t>
      </w:r>
      <w:r w:rsidRPr="007E2BA4">
        <w:t xml:space="preserve">  </w:t>
      </w:r>
      <w:r w:rsidRPr="007E2BA4">
        <w:rPr>
          <w:b/>
        </w:rPr>
        <w:t>№ 3</w:t>
      </w:r>
      <w:r w:rsidRPr="007E2BA4">
        <w:t xml:space="preserve"> </w:t>
      </w:r>
      <w:r w:rsidRPr="0020151C">
        <w:t xml:space="preserve">непосредственно образовательная деятельность </w:t>
      </w:r>
      <w:r>
        <w:t xml:space="preserve">«Познание» (ФЭМП) проводится </w:t>
      </w:r>
      <w:r w:rsidRPr="0020151C">
        <w:t>1 раз в неделю в 1- половину дня (</w:t>
      </w:r>
      <w:r>
        <w:t>вторник</w:t>
      </w:r>
      <w:r w:rsidRPr="0020151C">
        <w:t xml:space="preserve">). Непосредственно образовательная деятельность </w:t>
      </w:r>
      <w:r>
        <w:t>«Познание» (Формирование целостной картины мира, расширение кругозора)</w:t>
      </w:r>
      <w:r w:rsidRPr="0020151C">
        <w:t xml:space="preserve"> проводится  в 1-половину дня (</w:t>
      </w:r>
      <w:r>
        <w:t>четверг</w:t>
      </w:r>
      <w:r w:rsidRPr="0020151C">
        <w:t>). НОД  «</w:t>
      </w:r>
      <w:r>
        <w:t>Коммуникация</w:t>
      </w:r>
      <w:r w:rsidRPr="0020151C">
        <w:t xml:space="preserve">»  проводятся 1 раз </w:t>
      </w:r>
      <w:r>
        <w:t xml:space="preserve">в </w:t>
      </w:r>
      <w:r w:rsidRPr="0020151C">
        <w:t>недел</w:t>
      </w:r>
      <w:r>
        <w:t>ю</w:t>
      </w:r>
      <w:r w:rsidRPr="0020151C">
        <w:t xml:space="preserve"> (</w:t>
      </w:r>
      <w:r>
        <w:t>понедельник</w:t>
      </w:r>
      <w:r w:rsidRPr="0020151C">
        <w:t xml:space="preserve">) в </w:t>
      </w:r>
      <w:r>
        <w:t xml:space="preserve">1-ю половину дня. </w:t>
      </w:r>
      <w:r w:rsidRPr="0020151C">
        <w:t>Непосредственно образовательная деятельность «</w:t>
      </w:r>
      <w:r>
        <w:t>Коммуникация» (Чтение художественной литературы)  проводится в 1</w:t>
      </w:r>
      <w:r w:rsidRPr="0020151C">
        <w:t>-половину дня (</w:t>
      </w:r>
      <w:r>
        <w:t xml:space="preserve">среда). </w:t>
      </w:r>
      <w:proofErr w:type="gramStart"/>
      <w:r w:rsidRPr="0020151C">
        <w:t>НОД  по «Художественное творчество»</w:t>
      </w:r>
      <w:r>
        <w:t xml:space="preserve"> (рисование) </w:t>
      </w:r>
      <w:r w:rsidRPr="0020151C">
        <w:t xml:space="preserve"> проводятся в 1-ю половину дня (</w:t>
      </w:r>
      <w:r>
        <w:t>среда</w:t>
      </w:r>
      <w:r w:rsidRPr="0020151C">
        <w:t>), «Художественное творчество»</w:t>
      </w:r>
      <w:r>
        <w:t xml:space="preserve"> (лепка, аппликация) </w:t>
      </w:r>
      <w:r w:rsidRPr="0020151C">
        <w:t xml:space="preserve"> проводятся в </w:t>
      </w:r>
      <w:r w:rsidRPr="007211CB">
        <w:t xml:space="preserve"> чередовании – 1 раз в две недели</w:t>
      </w:r>
      <w:r w:rsidRPr="0020151C">
        <w:t xml:space="preserve"> </w:t>
      </w:r>
      <w:r>
        <w:t xml:space="preserve">в </w:t>
      </w:r>
      <w:r w:rsidRPr="0020151C">
        <w:t>1-ю половину дня (</w:t>
      </w:r>
      <w:r>
        <w:t>пятница</w:t>
      </w:r>
      <w:r w:rsidRPr="0020151C">
        <w:t>), непосредственно образовательная деятельность</w:t>
      </w:r>
      <w:r>
        <w:t xml:space="preserve"> «Музыка» проводится 2 раза в </w:t>
      </w:r>
      <w:r>
        <w:lastRenderedPageBreak/>
        <w:t>неделю  во</w:t>
      </w:r>
      <w:r w:rsidRPr="0020151C">
        <w:t xml:space="preserve"> </w:t>
      </w:r>
      <w:r>
        <w:t>2</w:t>
      </w:r>
      <w:r w:rsidRPr="0020151C">
        <w:t>-ую половину дня</w:t>
      </w:r>
      <w:r>
        <w:t xml:space="preserve"> (понедельник, среда)</w:t>
      </w:r>
      <w:r w:rsidRPr="0020151C">
        <w:t>.</w:t>
      </w:r>
      <w:proofErr w:type="gramEnd"/>
      <w:r>
        <w:t xml:space="preserve"> </w:t>
      </w:r>
      <w:r w:rsidRPr="0020151C">
        <w:t xml:space="preserve">  Непосредственно</w:t>
      </w:r>
      <w:r>
        <w:t xml:space="preserve"> </w:t>
      </w:r>
      <w:r w:rsidRPr="0020151C">
        <w:t xml:space="preserve"> образовательная деятельность </w:t>
      </w:r>
      <w:r>
        <w:t>«Физическая культура»</w:t>
      </w:r>
      <w:r w:rsidRPr="0020151C">
        <w:t xml:space="preserve"> проводятся в </w:t>
      </w:r>
      <w:r>
        <w:t>3 раза в неделю в  1</w:t>
      </w:r>
      <w:r w:rsidRPr="0020151C">
        <w:t>-ую половину дня</w:t>
      </w:r>
      <w:r>
        <w:t xml:space="preserve"> (вторник, четверг, пятница-на улице)</w:t>
      </w:r>
      <w:r w:rsidRPr="0020151C">
        <w:t>.</w:t>
      </w:r>
    </w:p>
    <w:p w:rsidR="001F3701" w:rsidRPr="00880B5D" w:rsidRDefault="001F3701" w:rsidP="001F3701">
      <w:pPr>
        <w:ind w:firstLine="708"/>
        <w:jc w:val="both"/>
      </w:pPr>
    </w:p>
    <w:p w:rsidR="001F3701" w:rsidRPr="00E00244" w:rsidRDefault="001F3701" w:rsidP="001F3701">
      <w:pPr>
        <w:jc w:val="both"/>
      </w:pPr>
      <w:r w:rsidRPr="00880B5D">
        <w:tab/>
        <w:t>Национально-региональный компонент (</w:t>
      </w:r>
      <w:r>
        <w:t>20</w:t>
      </w:r>
      <w:r w:rsidRPr="00880B5D">
        <w:t xml:space="preserve">%) реализуется по всем основным линиям развития </w:t>
      </w:r>
      <w:proofErr w:type="gramStart"/>
      <w:r w:rsidRPr="00880B5D">
        <w:t>воспитанников</w:t>
      </w:r>
      <w:proofErr w:type="gramEnd"/>
      <w:r w:rsidRPr="00880B5D">
        <w:t xml:space="preserve"> как на занятиях, так и в свободной деятельности (беседы, экскурсии, ознакомление с художественной литературой, с бытом и культурой народов Крайнего Севера  и т.д.).  </w:t>
      </w:r>
    </w:p>
    <w:p w:rsidR="001F3701" w:rsidRDefault="001F3701" w:rsidP="001F3701">
      <w:pPr>
        <w:rPr>
          <w:b/>
        </w:rPr>
      </w:pPr>
    </w:p>
    <w:p w:rsidR="001F3701" w:rsidRPr="00880B5D" w:rsidRDefault="001F3701" w:rsidP="001F3701">
      <w:pPr>
        <w:rPr>
          <w:b/>
        </w:rPr>
      </w:pPr>
      <w:r w:rsidRPr="00880B5D">
        <w:rPr>
          <w:b/>
        </w:rPr>
        <w:t>Инвариантная часть</w:t>
      </w:r>
    </w:p>
    <w:p w:rsidR="001F3701" w:rsidRPr="00917011" w:rsidRDefault="001F3701" w:rsidP="001F3701">
      <w:pPr>
        <w:rPr>
          <w:color w:val="FF0000"/>
          <w:sz w:val="20"/>
          <w:szCs w:val="20"/>
        </w:rPr>
      </w:pPr>
    </w:p>
    <w:tbl>
      <w:tblPr>
        <w:tblW w:w="15055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6958"/>
        <w:gridCol w:w="2835"/>
        <w:gridCol w:w="3260"/>
      </w:tblGrid>
      <w:tr w:rsidR="001F3701" w:rsidRPr="00917011" w:rsidTr="006B5931">
        <w:trPr>
          <w:cantSplit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Направления развития воспитанников</w:t>
            </w:r>
          </w:p>
        </w:tc>
        <w:tc>
          <w:tcPr>
            <w:tcW w:w="6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>Разделы программы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Вторая младшая № 1, № 2, № 3</w:t>
            </w:r>
          </w:p>
        </w:tc>
      </w:tr>
      <w:tr w:rsidR="001F3701" w:rsidRPr="00917011" w:rsidTr="006B5931">
        <w:trPr>
          <w:cantSplit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 xml:space="preserve">Кол-во занятий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 w:rsidRPr="00AB2D8C">
              <w:t>Время</w:t>
            </w:r>
          </w:p>
        </w:tc>
      </w:tr>
      <w:tr w:rsidR="001F3701" w:rsidRPr="00917011" w:rsidTr="006B5931">
        <w:trPr>
          <w:cantSplit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>
            <w:r>
              <w:t>«Физическое развитие</w:t>
            </w:r>
            <w:r w:rsidRPr="00AB2D8C">
              <w:t>»</w:t>
            </w:r>
          </w:p>
          <w:p w:rsidR="001F3701" w:rsidRPr="00AB2D8C" w:rsidRDefault="001F3701" w:rsidP="006B5931"/>
          <w:p w:rsidR="001F3701" w:rsidRPr="00AB2D8C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 w:rsidRPr="00AB2D8C">
              <w:t xml:space="preserve"> </w:t>
            </w:r>
          </w:p>
          <w:p w:rsidR="001F3701" w:rsidRPr="00AB2D8C" w:rsidRDefault="001F3701" w:rsidP="006B5931">
            <w:pPr>
              <w:jc w:val="center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1</w:t>
            </w:r>
            <w:r w:rsidRPr="00AB2D8C">
              <w:rPr>
                <w:b/>
                <w:bCs/>
              </w:rPr>
              <w:t>.</w:t>
            </w:r>
            <w:r>
              <w:rPr>
                <w:b/>
                <w:bCs/>
              </w:rPr>
              <w:t>НОД «Физическая культура»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45</w:t>
            </w:r>
          </w:p>
        </w:tc>
      </w:tr>
      <w:tr w:rsidR="001F3701" w:rsidRPr="00917011" w:rsidTr="006B5931">
        <w:trPr>
          <w:cantSplit/>
          <w:trHeight w:val="13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rPr>
                <w:b/>
                <w:bCs/>
              </w:rPr>
              <w:t>2. Регламентированная деятельность</w:t>
            </w:r>
            <w:r w:rsidRPr="00AB2D8C">
              <w:t>:</w:t>
            </w:r>
          </w:p>
          <w:p w:rsidR="001F3701" w:rsidRPr="00AB2D8C" w:rsidRDefault="001F3701" w:rsidP="006B5931">
            <w:r w:rsidRPr="00AB2D8C">
              <w:t>-выполнение режима дня;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73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t>-прогулка;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3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-воспитание культурно-гигиенических навыков;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169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-оздоровительные и закаливающие процедуры;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01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-двигательная активность в течение дня;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45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-физкультурные минутки (динамические паузы).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05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t>-индивидуальная и подгрупповая работа в режиме дня.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45"/>
        </w:trPr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rPr>
                <w:b/>
                <w:bCs/>
              </w:rPr>
              <w:t>3.Свободная деятельность:</w:t>
            </w:r>
          </w:p>
          <w:p w:rsidR="001F3701" w:rsidRPr="00AB2D8C" w:rsidRDefault="001F3701" w:rsidP="006B5931">
            <w:r w:rsidRPr="00AB2D8C">
              <w:t>-подвижные игры разной интенсивности по выбору детей в течение дня.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Pr="00AB2D8C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411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>-разные виды игр;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07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rPr>
                <w:b/>
                <w:bCs/>
              </w:rPr>
            </w:pPr>
            <w:r w:rsidRPr="00AB2D8C">
              <w:rPr>
                <w:b/>
                <w:bCs/>
              </w:rPr>
              <w:t>-</w:t>
            </w:r>
            <w:r w:rsidRPr="00AB2D8C">
              <w:rPr>
                <w:bCs/>
              </w:rPr>
              <w:t>п</w:t>
            </w:r>
            <w:r>
              <w:t>ознавательное чтение, беседа.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07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r w:rsidRPr="00AB2D8C">
              <w:t xml:space="preserve">-чтение художественной литературы.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B2D8C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681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  <w:p w:rsidR="001F3701" w:rsidRDefault="001F3701" w:rsidP="006B5931">
            <w:r>
              <w:t>«Социально-коммуникативное развитие</w:t>
            </w:r>
            <w:r w:rsidRPr="007F5991">
              <w:t>»</w:t>
            </w:r>
          </w:p>
          <w:p w:rsidR="001F3701" w:rsidRPr="007F5991" w:rsidRDefault="001F3701" w:rsidP="006B5931">
            <w:pPr>
              <w:pStyle w:val="ConsPlusNormal"/>
              <w:jc w:val="both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>
              <w:rPr>
                <w:b/>
                <w:bCs/>
              </w:rPr>
              <w:t>1</w:t>
            </w:r>
            <w:r w:rsidRPr="007F5991">
              <w:rPr>
                <w:b/>
                <w:bCs/>
              </w:rPr>
              <w:t>. Регламентированная  деятельность</w:t>
            </w:r>
            <w:r w:rsidRPr="007F5991">
              <w:t>:</w:t>
            </w:r>
          </w:p>
          <w:p w:rsidR="001F3701" w:rsidRDefault="001F3701" w:rsidP="006B5931">
            <w:r>
              <w:t>-прогулка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- экскурсии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16589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 w:rsidRPr="007F5991">
              <w:t>-организация игр – драматизаций;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>
              <w:t>-дидактические игры, беседа</w:t>
            </w:r>
            <w:r w:rsidRPr="00717C06">
              <w:t>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- сюжетно-ролевые игры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 w:rsidRPr="007F5991">
              <w:t>-подвижные игры раз</w:t>
            </w:r>
            <w:r>
              <w:t>ной интенсивности в течение дня;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-труд  в природ</w:t>
            </w:r>
            <w:r>
              <w:t>е (на прогулке, в уголке природы);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863C50">
              <w:t>-</w:t>
            </w:r>
            <w:r>
              <w:t xml:space="preserve"> самообслуживание;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t>- хозяйственно-бытовой труд;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rPr>
                <w:color w:val="FF0000"/>
              </w:rPr>
            </w:pPr>
            <w:r w:rsidRPr="00717C06">
              <w:t xml:space="preserve">- </w:t>
            </w:r>
            <w:r>
              <w:t>ручной труд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3D477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1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-индивидуальная и подгрупповая работа в режиме дня.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15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rPr>
                <w:b/>
                <w:bCs/>
              </w:rPr>
              <w:t>2</w:t>
            </w:r>
            <w:r w:rsidRPr="00717C06">
              <w:rPr>
                <w:b/>
                <w:bCs/>
              </w:rPr>
              <w:t>.Свободная деятельность</w:t>
            </w:r>
            <w:r w:rsidRPr="00717C06">
              <w:t>:</w:t>
            </w:r>
          </w:p>
          <w:p w:rsidR="001F3701" w:rsidRPr="00717C06" w:rsidRDefault="001F3701" w:rsidP="006B5931">
            <w:r w:rsidRPr="00717C06">
              <w:t>-чтение познавательной и художественной литературы.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717C0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15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rPr>
                <w:b/>
                <w:bCs/>
              </w:rPr>
            </w:pPr>
            <w:r w:rsidRPr="00717C06">
              <w:t>-экскурсии;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«Познавательное развитие</w:t>
            </w:r>
            <w:r w:rsidRPr="004D2C8F">
              <w:t>»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 w:rsidRPr="00186252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186252">
              <w:rPr>
                <w:bCs/>
              </w:rPr>
              <w:t>«</w:t>
            </w:r>
            <w:r>
              <w:rPr>
                <w:bCs/>
              </w:rPr>
              <w:t>Формирование</w:t>
            </w:r>
            <w:r w:rsidRPr="00186252">
              <w:rPr>
                <w:bCs/>
              </w:rPr>
              <w:t xml:space="preserve"> элементарных  математических представлений»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1</w:t>
            </w:r>
          </w:p>
          <w:p w:rsidR="001F3701" w:rsidRPr="00186252" w:rsidRDefault="001F3701" w:rsidP="006B593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15</w:t>
            </w:r>
          </w:p>
          <w:p w:rsidR="001F3701" w:rsidRPr="00186252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23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>
              <w:rPr>
                <w:bCs/>
              </w:rPr>
              <w:t>- «Формирование целостной картины мира, расширение кругозора»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rPr>
                <w:b/>
                <w:bCs/>
              </w:rPr>
            </w:pPr>
            <w:r w:rsidRPr="004D2C8F">
              <w:rPr>
                <w:b/>
                <w:bCs/>
              </w:rPr>
              <w:t>2.Регламентированная деятельность:</w:t>
            </w:r>
          </w:p>
          <w:p w:rsidR="001F3701" w:rsidRPr="004D2C8F" w:rsidRDefault="001F3701" w:rsidP="006B5931">
            <w:r w:rsidRPr="004D2C8F">
              <w:t>-индивидуальная и подгрупповая работа.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4D2C8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39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t>-Н</w:t>
            </w:r>
            <w:r w:rsidRPr="00186252">
              <w:t>аблюдения на прогулке</w:t>
            </w:r>
            <w:r>
              <w:t>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t>-Э</w:t>
            </w:r>
            <w:r w:rsidRPr="00186252">
              <w:t>кскурсии;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-Дежурство в уголке природы.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t>- И</w:t>
            </w:r>
            <w:r w:rsidRPr="00717C06">
              <w:t>сследовательска</w:t>
            </w:r>
            <w:r>
              <w:t>я деятельность в уголке природы.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rPr>
                <w:b/>
                <w:bCs/>
              </w:rPr>
              <w:t>3.Свободная деятельность</w:t>
            </w:r>
            <w:r w:rsidRPr="00186252">
              <w:t>:</w:t>
            </w:r>
          </w:p>
          <w:p w:rsidR="001F3701" w:rsidRPr="00186252" w:rsidRDefault="001F3701" w:rsidP="006B5931">
            <w:r w:rsidRPr="00186252">
              <w:t>-дидактические, экологические игры, беседы;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-чтение познавательной и художественной литературы.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039A" w:rsidRDefault="001F3701" w:rsidP="006B5931">
            <w:r w:rsidRPr="0018039A">
              <w:t xml:space="preserve">игры-эксперименты, </w:t>
            </w:r>
            <w:r>
              <w:t>познавательно-исследовательская</w:t>
            </w:r>
            <w:r w:rsidRPr="0018039A">
              <w:t xml:space="preserve"> деятельность с различными материалами и др.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-сюжетные, дидактические, строительные игры.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>
              <w:rPr>
                <w:bCs/>
              </w:rPr>
              <w:t>- «Сенсорное воспитание» (дидактические игры).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52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 xml:space="preserve">-Свободная продуктивная </w:t>
            </w:r>
            <w:r>
              <w:t xml:space="preserve">(конструктивная) </w:t>
            </w:r>
            <w:r w:rsidRPr="00186252">
              <w:t>деятельность;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62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 w:rsidRPr="004D2C8F">
              <w:t>«</w:t>
            </w:r>
            <w:r>
              <w:t>Речевое развитие</w:t>
            </w:r>
            <w:r w:rsidRPr="004D2C8F">
              <w:t>»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0E4D68">
              <w:rPr>
                <w:b/>
                <w:bCs/>
              </w:rPr>
              <w:t>1.</w:t>
            </w:r>
            <w:r>
              <w:rPr>
                <w:b/>
                <w:bCs/>
              </w:rPr>
              <w:t>НОД</w:t>
            </w:r>
            <w:r w:rsidRPr="000E4D68">
              <w:t>: - «</w:t>
            </w:r>
            <w:r>
              <w:t>Коммуникация</w:t>
            </w:r>
            <w:r w:rsidRPr="000E4D68">
              <w:t xml:space="preserve">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0E4D68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444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>
              <w:t>-«Коммуникация» (Чтение художественной литературы).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32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2.Регламентированная деятельность: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-индивидуальная и подгрупповая работа в режиме дня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32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3.Свободная деятельность:</w:t>
            </w:r>
          </w:p>
          <w:p w:rsidR="001F3701" w:rsidRPr="00186252" w:rsidRDefault="001F3701" w:rsidP="006B5931">
            <w:r w:rsidRPr="00186252">
              <w:t>-разные виды игр;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332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-чтение художественной литературы.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225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D6281B">
              <w:rPr>
                <w:bCs/>
              </w:rPr>
              <w:t>п</w:t>
            </w:r>
            <w:r>
              <w:t>ознавательное чтение.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70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 игра-драматизация.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70"/>
        </w:trPr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 театрализованная  игра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724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r>
              <w:t>«Художественно-эстетическое развитие</w:t>
            </w:r>
            <w:r w:rsidRPr="007A3181">
              <w:t>»</w:t>
            </w:r>
          </w:p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1.</w:t>
            </w:r>
            <w:r>
              <w:rPr>
                <w:b/>
                <w:bCs/>
              </w:rPr>
              <w:t>НОД</w:t>
            </w:r>
            <w:r w:rsidRPr="00186252">
              <w:rPr>
                <w:b/>
                <w:bCs/>
              </w:rPr>
              <w:t xml:space="preserve">: 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821EB">
              <w:rPr>
                <w:bCs/>
              </w:rPr>
              <w:t>«</w:t>
            </w:r>
            <w:r>
              <w:rPr>
                <w:bCs/>
              </w:rPr>
              <w:t>Художественное творчество</w:t>
            </w:r>
            <w:r w:rsidRPr="008821EB">
              <w:rPr>
                <w:bCs/>
              </w:rPr>
              <w:t>»</w:t>
            </w:r>
            <w:r>
              <w:rPr>
                <w:bCs/>
              </w:rPr>
              <w:t xml:space="preserve"> (рисование)</w:t>
            </w:r>
            <w:r w:rsidRPr="00186252">
              <w:rPr>
                <w:b/>
                <w:bCs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724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</w:p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821EB">
              <w:rPr>
                <w:bCs/>
              </w:rPr>
              <w:t>«</w:t>
            </w:r>
            <w:r>
              <w:rPr>
                <w:bCs/>
              </w:rPr>
              <w:t>Художественное творчество</w:t>
            </w:r>
            <w:r w:rsidRPr="008821EB">
              <w:rPr>
                <w:bCs/>
              </w:rPr>
              <w:t>»</w:t>
            </w:r>
            <w:r>
              <w:rPr>
                <w:bCs/>
              </w:rPr>
              <w:t xml:space="preserve"> (лепка)</w:t>
            </w:r>
            <w:r w:rsidRPr="00186252">
              <w:rPr>
                <w:b/>
                <w:bCs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0,5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7,5</w:t>
            </w:r>
          </w:p>
        </w:tc>
      </w:tr>
      <w:tr w:rsidR="001F3701" w:rsidRPr="00917011" w:rsidTr="006B5931">
        <w:trPr>
          <w:cantSplit/>
          <w:trHeight w:val="724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</w:p>
          <w:p w:rsidR="001F3701" w:rsidRPr="00186252" w:rsidRDefault="001F3701" w:rsidP="006B59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821EB">
              <w:rPr>
                <w:bCs/>
              </w:rPr>
              <w:t>«</w:t>
            </w:r>
            <w:r>
              <w:rPr>
                <w:bCs/>
              </w:rPr>
              <w:t>Художественное творчество</w:t>
            </w:r>
            <w:r w:rsidRPr="008821EB">
              <w:rPr>
                <w:bCs/>
              </w:rPr>
              <w:t>»</w:t>
            </w:r>
            <w:r>
              <w:rPr>
                <w:bCs/>
              </w:rPr>
              <w:t xml:space="preserve"> (аппликация)</w:t>
            </w:r>
            <w:r w:rsidRPr="00186252">
              <w:rPr>
                <w:b/>
                <w:bCs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0,5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7,5</w:t>
            </w:r>
          </w:p>
        </w:tc>
      </w:tr>
      <w:tr w:rsidR="001F3701" w:rsidRPr="00917011" w:rsidTr="006B5931">
        <w:trPr>
          <w:cantSplit/>
          <w:trHeight w:val="724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/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- «Музыка»</w:t>
            </w:r>
            <w:r w:rsidRPr="00186252">
              <w:t>.</w:t>
            </w:r>
          </w:p>
          <w:p w:rsidR="001F3701" w:rsidRPr="00186252" w:rsidRDefault="001F3701" w:rsidP="006B593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5F88" w:rsidRDefault="001F3701" w:rsidP="006B5931">
            <w:pPr>
              <w:jc w:val="center"/>
            </w:pPr>
          </w:p>
          <w:p w:rsidR="001F3701" w:rsidRPr="00915F88" w:rsidRDefault="001F3701" w:rsidP="006B5931">
            <w:pPr>
              <w:jc w:val="center"/>
            </w:pPr>
            <w:r w:rsidRPr="00915F88">
              <w:t>2</w:t>
            </w:r>
          </w:p>
          <w:p w:rsidR="001F3701" w:rsidRPr="00915F88" w:rsidRDefault="001F3701" w:rsidP="006B5931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5F88" w:rsidRDefault="001F3701" w:rsidP="006B5931"/>
          <w:p w:rsidR="001F3701" w:rsidRPr="00915F88" w:rsidRDefault="001F3701" w:rsidP="006B5931">
            <w:pPr>
              <w:jc w:val="center"/>
            </w:pPr>
            <w:r>
              <w:t>30</w:t>
            </w:r>
          </w:p>
        </w:tc>
      </w:tr>
      <w:tr w:rsidR="001F3701" w:rsidRPr="00917011" w:rsidTr="006B5931">
        <w:trPr>
          <w:cantSplit/>
          <w:trHeight w:val="488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2.Регламентированная деятельность:</w:t>
            </w:r>
          </w:p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-индивидуальная и подгрупповая работа;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46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-посещение выставок.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32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3.Свободная деятельность:</w:t>
            </w:r>
          </w:p>
          <w:p w:rsidR="001F3701" w:rsidRPr="00186252" w:rsidRDefault="001F3701" w:rsidP="006B5931">
            <w:pPr>
              <w:rPr>
                <w:bCs/>
              </w:rPr>
            </w:pPr>
            <w:r w:rsidRPr="00186252">
              <w:rPr>
                <w:bCs/>
              </w:rPr>
              <w:t>-лепка;</w:t>
            </w:r>
          </w:p>
          <w:p w:rsidR="001F3701" w:rsidRPr="00186252" w:rsidRDefault="001F3701" w:rsidP="006B5931">
            <w:r w:rsidRPr="00186252">
              <w:rPr>
                <w:bCs/>
              </w:rPr>
              <w:t>-аппликация;</w:t>
            </w:r>
          </w:p>
          <w:p w:rsidR="001F3701" w:rsidRPr="00186252" w:rsidRDefault="001F3701" w:rsidP="006B5931">
            <w:r w:rsidRPr="00186252">
              <w:t>-продуктивная творческая деятельность, художественный труд по интересам детей.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 </w:t>
            </w:r>
          </w:p>
          <w:p w:rsidR="001F3701" w:rsidRPr="00186252" w:rsidRDefault="001F3701" w:rsidP="006B5931">
            <w:pPr>
              <w:jc w:val="center"/>
            </w:pPr>
            <w:r>
              <w:t>+</w:t>
            </w:r>
          </w:p>
          <w:p w:rsidR="001F3701" w:rsidRDefault="001F3701" w:rsidP="006B5931">
            <w:pPr>
              <w:jc w:val="center"/>
            </w:pPr>
            <w:r>
              <w:t>+</w:t>
            </w:r>
          </w:p>
          <w:p w:rsidR="001F3701" w:rsidRPr="00186252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32"/>
        </w:trPr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-слушание музыки в течение дня;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32"/>
        </w:trPr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-свободная музыкальная импровизация на детских музыкальных инструментах.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7A3181" w:rsidTr="006B5931">
        <w:trPr>
          <w:cantSplit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rPr>
                <w:b/>
              </w:rPr>
            </w:pPr>
            <w:r w:rsidRPr="007A3181">
              <w:rPr>
                <w:b/>
              </w:rPr>
              <w:t>Недельная нагрузка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ч. 45 мин.</w:t>
            </w:r>
          </w:p>
        </w:tc>
      </w:tr>
      <w:tr w:rsidR="001F3701" w:rsidRPr="007A3181" w:rsidTr="006B5931">
        <w:trPr>
          <w:cantSplit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rPr>
                <w:b/>
              </w:rPr>
            </w:pPr>
            <w:r w:rsidRPr="007A3181">
              <w:rPr>
                <w:b/>
              </w:rPr>
              <w:t xml:space="preserve">Национально-региональный компонент. </w:t>
            </w:r>
          </w:p>
          <w:p w:rsidR="001F3701" w:rsidRPr="007A3181" w:rsidRDefault="001F3701" w:rsidP="006B5931">
            <w:pPr>
              <w:rPr>
                <w:b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pPr>
              <w:jc w:val="center"/>
              <w:rPr>
                <w:b/>
              </w:rPr>
            </w:pPr>
            <w:r w:rsidRPr="007A3181">
              <w:rPr>
                <w:b/>
              </w:rPr>
              <w:t>+</w:t>
            </w:r>
          </w:p>
        </w:tc>
      </w:tr>
    </w:tbl>
    <w:p w:rsidR="001F3701" w:rsidRDefault="001F3701" w:rsidP="001F3701">
      <w:pPr>
        <w:rPr>
          <w:b/>
          <w:color w:val="FF0000"/>
        </w:rPr>
      </w:pPr>
    </w:p>
    <w:p w:rsidR="001F3701" w:rsidRDefault="001F3701" w:rsidP="001F3701">
      <w:pPr>
        <w:rPr>
          <w:b/>
          <w:color w:val="FF0000"/>
        </w:rPr>
      </w:pPr>
    </w:p>
    <w:p w:rsidR="001F3701" w:rsidRDefault="001F3701" w:rsidP="001F3701">
      <w:pPr>
        <w:ind w:firstLine="708"/>
        <w:jc w:val="both"/>
        <w:rPr>
          <w:b/>
        </w:rPr>
      </w:pPr>
      <w:r w:rsidRPr="00EC5EB2">
        <w:rPr>
          <w:b/>
        </w:rPr>
        <w:t xml:space="preserve">Воспитательно-образовательная  работа по  «Программе воспитания и обучения в детском саду» под редакцией </w:t>
      </w:r>
      <w:proofErr w:type="spellStart"/>
      <w:r w:rsidRPr="0038046F">
        <w:rPr>
          <w:b/>
        </w:rPr>
        <w:t>М.А.Васильевой</w:t>
      </w:r>
      <w:proofErr w:type="spellEnd"/>
      <w:r w:rsidRPr="0038046F">
        <w:rPr>
          <w:b/>
        </w:rPr>
        <w:t xml:space="preserve">, </w:t>
      </w:r>
    </w:p>
    <w:p w:rsidR="001F3701" w:rsidRPr="0038046F" w:rsidRDefault="001F3701" w:rsidP="001F3701">
      <w:pPr>
        <w:ind w:firstLine="708"/>
        <w:jc w:val="both"/>
        <w:rPr>
          <w:b/>
        </w:rPr>
      </w:pPr>
      <w:r w:rsidRPr="0038046F">
        <w:rPr>
          <w:b/>
        </w:rPr>
        <w:t xml:space="preserve">В.В. Гербовой, Т.С. Комаровой.  </w:t>
      </w:r>
    </w:p>
    <w:p w:rsidR="001F3701" w:rsidRPr="00EC5EB2" w:rsidRDefault="001F3701" w:rsidP="001F3701">
      <w:pPr>
        <w:ind w:firstLine="708"/>
        <w:jc w:val="both"/>
        <w:rPr>
          <w:b/>
        </w:rPr>
      </w:pPr>
      <w:r w:rsidRPr="00EC5EB2">
        <w:rPr>
          <w:b/>
        </w:rPr>
        <w:t>Инвариантная и вариативная часть.</w:t>
      </w:r>
    </w:p>
    <w:p w:rsidR="001F3701" w:rsidRPr="00EC5EB2" w:rsidRDefault="001F3701" w:rsidP="001F3701">
      <w:pPr>
        <w:jc w:val="both"/>
        <w:rPr>
          <w:b/>
        </w:rPr>
      </w:pPr>
    </w:p>
    <w:p w:rsidR="001F3701" w:rsidRPr="00D2660D" w:rsidRDefault="001F3701" w:rsidP="001F3701">
      <w:pPr>
        <w:jc w:val="both"/>
      </w:pPr>
      <w:r w:rsidRPr="00917011">
        <w:rPr>
          <w:color w:val="FF0000"/>
        </w:rPr>
        <w:lastRenderedPageBreak/>
        <w:tab/>
      </w:r>
      <w:r w:rsidRPr="00E6764A">
        <w:rPr>
          <w:b/>
        </w:rPr>
        <w:t xml:space="preserve">В </w:t>
      </w:r>
      <w:r>
        <w:rPr>
          <w:b/>
          <w:bCs/>
        </w:rPr>
        <w:t>подготовительной</w:t>
      </w:r>
      <w:r w:rsidRPr="00E6764A">
        <w:rPr>
          <w:b/>
          <w:bCs/>
        </w:rPr>
        <w:t xml:space="preserve"> </w:t>
      </w:r>
      <w:r w:rsidRPr="00E6764A">
        <w:rPr>
          <w:b/>
        </w:rPr>
        <w:t>группе</w:t>
      </w:r>
      <w:r w:rsidRPr="00917011">
        <w:rPr>
          <w:color w:val="FF0000"/>
        </w:rPr>
        <w:t xml:space="preserve"> </w:t>
      </w:r>
      <w:r w:rsidRPr="00EC5EB2">
        <w:rPr>
          <w:b/>
        </w:rPr>
        <w:t xml:space="preserve">компенсирующей направленности для детей с </w:t>
      </w:r>
      <w:r>
        <w:rPr>
          <w:b/>
        </w:rPr>
        <w:t>ТНР</w:t>
      </w:r>
      <w:r>
        <w:t xml:space="preserve"> непосредственно образовательная деятельность сокращена</w:t>
      </w:r>
      <w:r w:rsidRPr="00EC5EB2">
        <w:t xml:space="preserve"> за счет вынесения </w:t>
      </w:r>
      <w:r>
        <w:t xml:space="preserve">в свободную деятельность НОД </w:t>
      </w:r>
      <w:r w:rsidRPr="00EC5EB2">
        <w:t xml:space="preserve"> по художественной литературе</w:t>
      </w:r>
      <w:r>
        <w:t xml:space="preserve"> («Чтение художественной литературы»)</w:t>
      </w:r>
      <w:r w:rsidRPr="00D2660D">
        <w:t xml:space="preserve">. </w:t>
      </w:r>
      <w:r w:rsidRPr="0038046F">
        <w:rPr>
          <w:bCs/>
        </w:rPr>
        <w:t>Непосредственно образовательная деятельность</w:t>
      </w:r>
      <w:r w:rsidRPr="00D2660D">
        <w:t xml:space="preserve"> по ознакомлению с окружающим (предметное и природное окружение) </w:t>
      </w:r>
      <w:r>
        <w:t xml:space="preserve"> («Познание») </w:t>
      </w:r>
      <w:r w:rsidRPr="00D2660D">
        <w:t>проводятся по понедельникам в 1</w:t>
      </w:r>
      <w:r>
        <w:t>-</w:t>
      </w:r>
      <w:r w:rsidRPr="00D2660D">
        <w:t xml:space="preserve">ю половину дня. </w:t>
      </w:r>
      <w:r>
        <w:t>НОД</w:t>
      </w:r>
      <w:r w:rsidRPr="00D2660D">
        <w:t xml:space="preserve"> по лепке и аппликации </w:t>
      </w:r>
      <w:r>
        <w:t xml:space="preserve">(«Художественное творчество») </w:t>
      </w:r>
      <w:r w:rsidRPr="00D2660D">
        <w:t xml:space="preserve">(понедельник) чередуются 1 раз в неделю во 2-ую половину дня.  </w:t>
      </w:r>
      <w:r w:rsidRPr="000379C7">
        <w:rPr>
          <w:color w:val="FF0000"/>
        </w:rPr>
        <w:t xml:space="preserve"> </w:t>
      </w:r>
      <w:r w:rsidRPr="00D2660D">
        <w:t xml:space="preserve">За счет этих </w:t>
      </w:r>
      <w:r>
        <w:t>НОД</w:t>
      </w:r>
      <w:r w:rsidRPr="00D2660D">
        <w:t xml:space="preserve"> проводятся логопедические занятия.</w:t>
      </w:r>
      <w:r w:rsidRPr="000379C7">
        <w:rPr>
          <w:color w:val="FF0000"/>
        </w:rPr>
        <w:t xml:space="preserve"> </w:t>
      </w:r>
      <w:r w:rsidRPr="00862CE1">
        <w:t>Не</w:t>
      </w:r>
      <w:r>
        <w:t>посредственно образовательная деятельность</w:t>
      </w:r>
      <w:r w:rsidRPr="00D2660D">
        <w:t xml:space="preserve"> по развитию речи </w:t>
      </w:r>
      <w:r>
        <w:t xml:space="preserve"> («Коммуникация») </w:t>
      </w:r>
      <w:r w:rsidRPr="00D2660D">
        <w:t xml:space="preserve">проводится в </w:t>
      </w:r>
      <w:r>
        <w:t>пятницу</w:t>
      </w:r>
      <w:r w:rsidRPr="00D2660D">
        <w:t xml:space="preserve"> в 1-ую половину дня.</w:t>
      </w:r>
      <w:r w:rsidRPr="000379C7">
        <w:rPr>
          <w:color w:val="FF0000"/>
        </w:rPr>
        <w:t xml:space="preserve"> </w:t>
      </w:r>
      <w:proofErr w:type="gramStart"/>
      <w:r>
        <w:t>НОД</w:t>
      </w:r>
      <w:r w:rsidRPr="00D2660D">
        <w:t xml:space="preserve"> по рисованию </w:t>
      </w:r>
      <w:r>
        <w:t xml:space="preserve"> («Художественное творчество») </w:t>
      </w:r>
      <w:r w:rsidRPr="00D2660D">
        <w:t>проводится в 1-ую половину дня (</w:t>
      </w:r>
      <w:r>
        <w:t>среда</w:t>
      </w:r>
      <w:r w:rsidRPr="00D2660D">
        <w:t xml:space="preserve">), </w:t>
      </w:r>
      <w:r>
        <w:t>конструирование  («Познание») чередуе</w:t>
      </w:r>
      <w:r w:rsidRPr="00D2660D">
        <w:t xml:space="preserve">тся с ручным трудом </w:t>
      </w:r>
      <w:r>
        <w:t xml:space="preserve">(«Труд») </w:t>
      </w:r>
      <w:r w:rsidRPr="00D2660D">
        <w:t>через неделю (</w:t>
      </w:r>
      <w:r>
        <w:t>вторник</w:t>
      </w:r>
      <w:r w:rsidRPr="00D2660D">
        <w:t>) во 2-ю половину дня.</w:t>
      </w:r>
      <w:proofErr w:type="gramEnd"/>
    </w:p>
    <w:p w:rsidR="001F3701" w:rsidRPr="00D2660D" w:rsidRDefault="001F3701" w:rsidP="001F3701">
      <w:pPr>
        <w:jc w:val="both"/>
      </w:pPr>
    </w:p>
    <w:p w:rsidR="001F3701" w:rsidRPr="00E6764A" w:rsidRDefault="001F3701" w:rsidP="001F3701">
      <w:pPr>
        <w:rPr>
          <w:b/>
        </w:rPr>
      </w:pPr>
      <w:r w:rsidRPr="00E6764A">
        <w:rPr>
          <w:b/>
        </w:rPr>
        <w:t>Инвариантная часть</w:t>
      </w:r>
    </w:p>
    <w:tbl>
      <w:tblPr>
        <w:tblW w:w="15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8162"/>
        <w:gridCol w:w="1710"/>
        <w:gridCol w:w="32"/>
        <w:gridCol w:w="164"/>
        <w:gridCol w:w="41"/>
        <w:gridCol w:w="93"/>
        <w:gridCol w:w="2096"/>
      </w:tblGrid>
      <w:tr w:rsidR="001F3701" w:rsidRPr="00E6764A" w:rsidTr="006B5931">
        <w:trPr>
          <w:cantSplit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Направления развития воспитанников</w:t>
            </w:r>
          </w:p>
        </w:tc>
        <w:tc>
          <w:tcPr>
            <w:tcW w:w="8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</w:p>
          <w:p w:rsidR="001F3701" w:rsidRPr="00E6764A" w:rsidRDefault="001F3701" w:rsidP="006B5931">
            <w:pPr>
              <w:jc w:val="center"/>
            </w:pPr>
            <w:r w:rsidRPr="00E6764A">
              <w:t>Разделы программы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>
              <w:t xml:space="preserve">старшая </w:t>
            </w:r>
            <w:r w:rsidRPr="00E6764A">
              <w:t xml:space="preserve">  группа</w:t>
            </w:r>
            <w:r w:rsidRPr="00E6764A">
              <w:rPr>
                <w:b/>
              </w:rPr>
              <w:t xml:space="preserve"> </w:t>
            </w:r>
            <w:r w:rsidRPr="00E6764A">
              <w:t xml:space="preserve">компенсирующей направленности для детей с </w:t>
            </w:r>
            <w:r>
              <w:t xml:space="preserve">тяжёлыми нарушениями </w:t>
            </w:r>
            <w:r w:rsidRPr="00E6764A">
              <w:t xml:space="preserve"> речи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Кол-во</w:t>
            </w:r>
          </w:p>
          <w:p w:rsidR="001F3701" w:rsidRPr="00E6764A" w:rsidRDefault="001F3701" w:rsidP="006B5931">
            <w:pPr>
              <w:jc w:val="center"/>
            </w:pPr>
            <w:r w:rsidRPr="00E6764A">
              <w:t xml:space="preserve">занятий 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Время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AB2D8C" w:rsidRDefault="001F3701" w:rsidP="006B5931">
            <w:r>
              <w:t>«Физическое развитие</w:t>
            </w:r>
            <w:r w:rsidRPr="00AB2D8C">
              <w:t>»</w:t>
            </w:r>
          </w:p>
          <w:p w:rsidR="001F3701" w:rsidRPr="00AB2D8C" w:rsidRDefault="001F3701" w:rsidP="006B5931"/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rPr>
                <w:b/>
              </w:rPr>
              <w:t>1</w:t>
            </w:r>
            <w:r w:rsidRPr="00E6764A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НОД «Физическая культура»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3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>
              <w:t>90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rPr>
                <w:b/>
                <w:bCs/>
              </w:rPr>
              <w:t>2. Регламентированная деятельность</w:t>
            </w:r>
            <w:r w:rsidRPr="00E6764A">
              <w:t>:</w:t>
            </w:r>
          </w:p>
          <w:p w:rsidR="001F3701" w:rsidRPr="00E6764A" w:rsidRDefault="001F3701" w:rsidP="006B5931">
            <w:r w:rsidRPr="00E6764A">
              <w:t>-выполнение режима дня;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</w:p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rPr>
                <w:b/>
                <w:bCs/>
              </w:rPr>
            </w:pPr>
            <w:r w:rsidRPr="00E6764A">
              <w:t>-прогулка;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t>-воспитание культурно гигиенических навыков;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t>-оздоровительные и закаливающие процедуры;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t>-двигательная активность в течение дня;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E6764A">
              <w:t>-физкультурные минутки.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E6764A" w:rsidTr="006B5931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E6764A" w:rsidRDefault="001F3701" w:rsidP="006B593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rPr>
                <w:b/>
                <w:bCs/>
              </w:rPr>
            </w:pPr>
            <w:r w:rsidRPr="00E6764A">
              <w:rPr>
                <w:b/>
                <w:bCs/>
              </w:rPr>
              <w:t>3. Свободная деятельность:</w:t>
            </w:r>
          </w:p>
          <w:p w:rsidR="001F3701" w:rsidRPr="00E6764A" w:rsidRDefault="001F3701" w:rsidP="006B5931">
            <w:r w:rsidRPr="00E6764A">
              <w:t>-подвижные игры разной интенсивности по выбору детей в течение дня.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</w:p>
          <w:p w:rsidR="001F3701" w:rsidRPr="00E6764A" w:rsidRDefault="001F3701" w:rsidP="006B5931">
            <w:pPr>
              <w:jc w:val="center"/>
            </w:pPr>
            <w:r w:rsidRPr="00E6764A">
              <w:t>+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  <w:p w:rsidR="001F3701" w:rsidRPr="007F5991" w:rsidRDefault="001F3701" w:rsidP="006B5931">
            <w:r>
              <w:t>«Социально-коммуникативное развитие</w:t>
            </w:r>
            <w:r w:rsidRPr="007F5991">
              <w:t>»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spacing w:line="160" w:lineRule="atLeast"/>
              <w:rPr>
                <w:b/>
                <w:bCs/>
              </w:rPr>
            </w:pPr>
            <w:r w:rsidRPr="00FC05C5">
              <w:rPr>
                <w:b/>
                <w:bCs/>
              </w:rPr>
              <w:t xml:space="preserve">1. </w:t>
            </w:r>
            <w:r>
              <w:rPr>
                <w:b/>
                <w:bCs/>
              </w:rPr>
              <w:t>НОД:</w:t>
            </w:r>
          </w:p>
          <w:p w:rsidR="001F3701" w:rsidRPr="00863C50" w:rsidRDefault="001F3701" w:rsidP="006B5931">
            <w:pPr>
              <w:spacing w:line="16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FC05C5">
              <w:rPr>
                <w:bCs/>
              </w:rPr>
              <w:t>«Ручной труд»</w:t>
            </w:r>
          </w:p>
        </w:tc>
        <w:tc>
          <w:tcPr>
            <w:tcW w:w="2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spacing w:line="160" w:lineRule="atLeast"/>
              <w:jc w:val="center"/>
            </w:pPr>
            <w:r>
              <w:t>0,5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863C50" w:rsidRDefault="001F3701" w:rsidP="006B5931">
            <w:pPr>
              <w:spacing w:line="160" w:lineRule="atLeast"/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/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r>
              <w:rPr>
                <w:b/>
                <w:bCs/>
              </w:rPr>
              <w:t>2</w:t>
            </w:r>
            <w:r w:rsidRPr="007F5991">
              <w:rPr>
                <w:b/>
                <w:bCs/>
              </w:rPr>
              <w:t>. Регламентированная  деятельность</w:t>
            </w:r>
            <w:r w:rsidRPr="007F5991">
              <w:t>:</w:t>
            </w:r>
          </w:p>
          <w:p w:rsidR="001F3701" w:rsidRPr="007F5991" w:rsidRDefault="001F3701" w:rsidP="006B5931">
            <w:pPr>
              <w:rPr>
                <w:b/>
                <w:bCs/>
              </w:rPr>
            </w:pPr>
            <w:r w:rsidRPr="007F5991">
              <w:t>-прогулка;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F5991" w:rsidRDefault="001F3701" w:rsidP="006B5931">
            <w:pPr>
              <w:jc w:val="center"/>
            </w:pPr>
          </w:p>
          <w:p w:rsidR="001F3701" w:rsidRPr="00E6764A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4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>
              <w:t xml:space="preserve">- </w:t>
            </w:r>
            <w:r w:rsidRPr="00AB2D8C">
              <w:t>беседы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4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rPr>
                <w:color w:val="FF0000"/>
              </w:rPr>
            </w:pPr>
            <w:r>
              <w:t>- экскурсии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516589">
              <w:t>+</w:t>
            </w:r>
          </w:p>
        </w:tc>
      </w:tr>
      <w:tr w:rsidR="001F3701" w:rsidRPr="00917011" w:rsidTr="006B5931">
        <w:trPr>
          <w:cantSplit/>
          <w:trHeight w:val="4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7F5991">
              <w:t>-организация игр – драматизаций;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rPr>
                <w:b/>
                <w:bCs/>
              </w:rPr>
            </w:pPr>
            <w:r w:rsidRPr="007F5991">
              <w:t>-подвижные игры разной интенсивности в течение дня.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7F5991">
              <w:t>+</w:t>
            </w:r>
          </w:p>
        </w:tc>
      </w:tr>
      <w:tr w:rsidR="001F3701" w:rsidRPr="00917011" w:rsidTr="006B5931">
        <w:trPr>
          <w:cantSplit/>
          <w:trHeight w:val="1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-труд  в природ</w:t>
            </w:r>
            <w:r>
              <w:t>е (на прогулке, в уголке природы)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15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717C06">
              <w:t>-индивидуальная и подгрупповая работа в режиме дня.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28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r w:rsidRPr="00863C50">
              <w:t>-</w:t>
            </w:r>
            <w:r>
              <w:t xml:space="preserve"> самообслуживание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764A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17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>
              <w:t>- хозяйственно-бытовой труд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4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rPr>
                <w:b/>
                <w:bCs/>
              </w:rPr>
              <w:t>3.Свободная деятельность</w:t>
            </w:r>
            <w:r w:rsidRPr="00717C06">
              <w:t>:</w:t>
            </w:r>
          </w:p>
          <w:p w:rsidR="001F3701" w:rsidRPr="00717C06" w:rsidRDefault="001F3701" w:rsidP="006B5931">
            <w:r w:rsidRPr="00717C06">
              <w:t>-дидактические, экологические игры, беседы;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</w:p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7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rPr>
                <w:b/>
                <w:bCs/>
              </w:rPr>
            </w:pPr>
            <w:r w:rsidRPr="00717C06">
              <w:t>-чтение познавательной и художественной литературы.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pPr>
              <w:jc w:val="center"/>
            </w:pPr>
            <w:r w:rsidRPr="00717C06">
              <w:t>+</w:t>
            </w:r>
          </w:p>
        </w:tc>
      </w:tr>
      <w:tr w:rsidR="001F3701" w:rsidRPr="00917011" w:rsidTr="006B5931">
        <w:trPr>
          <w:cantSplit/>
          <w:trHeight w:val="71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Default="001F3701" w:rsidP="006B5931">
            <w:pPr>
              <w:jc w:val="center"/>
            </w:pPr>
            <w:r>
              <w:t>«Познавательное развитие</w:t>
            </w:r>
            <w:r w:rsidRPr="004D2C8F">
              <w:t>»</w:t>
            </w:r>
          </w:p>
          <w:p w:rsidR="001F3701" w:rsidRPr="00917011" w:rsidRDefault="001F3701" w:rsidP="006B5931">
            <w:pPr>
              <w:jc w:val="center"/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4D2C8F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НОД</w:t>
            </w:r>
            <w:r w:rsidRPr="004D2C8F">
              <w:rPr>
                <w:b/>
                <w:bCs/>
              </w:rPr>
              <w:t xml:space="preserve">: </w:t>
            </w:r>
          </w:p>
          <w:p w:rsidR="001F3701" w:rsidRPr="00FF63B7" w:rsidRDefault="001F3701" w:rsidP="006B5931">
            <w:pPr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4D2C8F">
              <w:rPr>
                <w:bCs/>
              </w:rPr>
              <w:t>«Конструирование».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>
              <w:t>0,5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 w:rsidRPr="00186252">
              <w:rPr>
                <w:bCs/>
              </w:rPr>
              <w:t>-«Развитие элементарных  математических представлений»</w:t>
            </w:r>
            <w:r>
              <w:rPr>
                <w:bCs/>
              </w:rPr>
              <w:t>.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>
              <w:t>2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>
              <w:t>60</w:t>
            </w:r>
          </w:p>
        </w:tc>
      </w:tr>
      <w:tr w:rsidR="001F3701" w:rsidRPr="00917011" w:rsidTr="006B5931">
        <w:trPr>
          <w:cantSplit/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rPr>
                <w:b/>
                <w:bCs/>
              </w:rPr>
            </w:pPr>
            <w:r w:rsidRPr="00FE5698">
              <w:rPr>
                <w:b/>
                <w:bCs/>
              </w:rPr>
              <w:t xml:space="preserve">- </w:t>
            </w:r>
            <w:r w:rsidRPr="00FE5698">
              <w:t>«Ознакомление с окружающим (предметное окружение, природное окружение)».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 w:rsidRPr="00FE5698">
              <w:t>1</w:t>
            </w:r>
          </w:p>
        </w:tc>
        <w:tc>
          <w:tcPr>
            <w:tcW w:w="2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>
              <w:t>30</w:t>
            </w:r>
          </w:p>
        </w:tc>
      </w:tr>
      <w:tr w:rsidR="001F3701" w:rsidRPr="00917011" w:rsidTr="006B5931">
        <w:trPr>
          <w:cantSplit/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rPr>
                <w:b/>
                <w:bCs/>
              </w:rPr>
            </w:pPr>
            <w:r w:rsidRPr="004D2C8F">
              <w:rPr>
                <w:b/>
                <w:bCs/>
              </w:rPr>
              <w:t>2.Регламентированная деятельность:</w:t>
            </w:r>
          </w:p>
          <w:p w:rsidR="001F3701" w:rsidRPr="004D2C8F" w:rsidRDefault="001F3701" w:rsidP="006B5931">
            <w:r w:rsidRPr="004D2C8F">
              <w:t>-индивидуальная и подгрупповая работа.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4D2C8F">
              <w:t>+</w:t>
            </w:r>
          </w:p>
        </w:tc>
      </w:tr>
      <w:tr w:rsidR="001F3701" w:rsidRPr="00917011" w:rsidTr="006B5931">
        <w:trPr>
          <w:cantSplit/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-наблюдения на прогулке;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-экскурсии;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-дежурство в уголке природы;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17C06" w:rsidRDefault="001F3701" w:rsidP="006B5931">
            <w:r w:rsidRPr="00717C06">
              <w:t>- исследовательская деятельность в уголке природы;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rPr>
                <w:b/>
                <w:bCs/>
              </w:rPr>
              <w:t>3.Свободная деятельность</w:t>
            </w:r>
            <w:r w:rsidRPr="00186252">
              <w:t>:</w:t>
            </w:r>
          </w:p>
          <w:p w:rsidR="001F3701" w:rsidRPr="00186252" w:rsidRDefault="001F3701" w:rsidP="006B5931">
            <w:r w:rsidRPr="00186252">
              <w:t>-дидактичес</w:t>
            </w:r>
            <w:r>
              <w:t>кие, экологические игры, беседы.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-чтение познавательной и художественной литературы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039A" w:rsidRDefault="001F3701" w:rsidP="006B5931">
            <w:r w:rsidRPr="0018039A">
              <w:t>игры-эксперименты, опытно экспериментальная деятельность с различными материалам</w:t>
            </w:r>
            <w:r>
              <w:t>и и др.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>
              <w:t>+</w:t>
            </w:r>
          </w:p>
        </w:tc>
      </w:tr>
      <w:tr w:rsidR="001F3701" w:rsidRPr="00917011" w:rsidTr="006B5931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 w:rsidRPr="00186252">
              <w:t>-сюжетные, д</w:t>
            </w:r>
            <w:r>
              <w:t>идактические, строительные игры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4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186252">
              <w:rPr>
                <w:bCs/>
              </w:rPr>
              <w:t>«Ознакомление с пространственными отношениями»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>
              <w:t>+</w:t>
            </w:r>
          </w:p>
        </w:tc>
      </w:tr>
      <w:tr w:rsidR="001F3701" w:rsidRPr="00917011" w:rsidTr="006B5931">
        <w:trPr>
          <w:cantSplit/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Cs/>
              </w:rPr>
            </w:pPr>
            <w:r>
              <w:rPr>
                <w:bCs/>
              </w:rPr>
              <w:t>- «Сенсорное воспитание»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>
              <w:t>+</w:t>
            </w:r>
          </w:p>
        </w:tc>
      </w:tr>
      <w:tr w:rsidR="001F3701" w:rsidRPr="00917011" w:rsidTr="006B5931">
        <w:trPr>
          <w:cantSplit/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t>-Свободная продуктивная деятельность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640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4D2C8F" w:rsidRDefault="001F3701" w:rsidP="006B5931">
            <w:pPr>
              <w:jc w:val="center"/>
            </w:pPr>
            <w:r w:rsidRPr="004D2C8F">
              <w:t>«</w:t>
            </w:r>
            <w:r>
              <w:t>Речевое развитие</w:t>
            </w:r>
            <w:r w:rsidRPr="004D2C8F">
              <w:t>»</w:t>
            </w:r>
          </w:p>
          <w:p w:rsidR="001F3701" w:rsidRPr="004D2C8F" w:rsidRDefault="001F3701" w:rsidP="006B5931">
            <w:pPr>
              <w:jc w:val="center"/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 w:rsidRPr="000E4D68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НОД</w:t>
            </w:r>
            <w:r w:rsidRPr="000E4D68">
              <w:t xml:space="preserve">: </w:t>
            </w:r>
          </w:p>
          <w:p w:rsidR="001F3701" w:rsidRPr="000E4D68" w:rsidRDefault="001F3701" w:rsidP="006B5931">
            <w:r w:rsidRPr="00FC05C5">
              <w:rPr>
                <w:b/>
                <w:bCs/>
              </w:rPr>
              <w:t>«</w:t>
            </w:r>
            <w:r w:rsidRPr="00FC05C5">
              <w:rPr>
                <w:bCs/>
              </w:rPr>
              <w:t xml:space="preserve">Логопедическое»   </w:t>
            </w:r>
            <w:r w:rsidRPr="00FC05C5">
              <w:t>«Программа логопедической работы по преодолению общего недоразвития речи у детей», Т.Б. Филичевой, Г.В. Чиркиной, Т.В. Тумановой</w:t>
            </w:r>
          </w:p>
        </w:tc>
        <w:tc>
          <w:tcPr>
            <w:tcW w:w="1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FC05C5" w:rsidRDefault="001F3701" w:rsidP="006B5931">
            <w:pPr>
              <w:jc w:val="center"/>
            </w:pPr>
            <w:r>
              <w:t>4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FC05C5" w:rsidRDefault="001F3701" w:rsidP="006B5931">
            <w:pPr>
              <w:jc w:val="center"/>
            </w:pPr>
            <w:r>
              <w:t>120</w:t>
            </w:r>
          </w:p>
        </w:tc>
      </w:tr>
      <w:tr w:rsidR="001F3701" w:rsidRPr="00917011" w:rsidTr="006B5931">
        <w:trPr>
          <w:cantSplit/>
          <w:trHeight w:val="400"/>
        </w:trPr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r w:rsidRPr="00FC05C5">
              <w:t>- «Развитие речи»</w:t>
            </w:r>
          </w:p>
        </w:tc>
        <w:tc>
          <w:tcPr>
            <w:tcW w:w="1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 w:rsidRPr="000E4D68">
              <w:t>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0E4D68" w:rsidRDefault="001F3701" w:rsidP="006B5931">
            <w:pPr>
              <w:jc w:val="center"/>
            </w:pPr>
            <w:r>
              <w:t>30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2.Регламентированная деятельность:</w:t>
            </w:r>
          </w:p>
          <w:p w:rsidR="001F3701" w:rsidRPr="00917011" w:rsidRDefault="001F3701" w:rsidP="006B5931">
            <w:pPr>
              <w:rPr>
                <w:b/>
                <w:bCs/>
                <w:color w:val="FF0000"/>
              </w:rPr>
            </w:pPr>
            <w:r w:rsidRPr="00186252">
              <w:t>-индивидуальная и подгрупповая работа в режиме дня</w:t>
            </w:r>
            <w:r>
              <w:t>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3.Свободная деятельность:</w:t>
            </w:r>
          </w:p>
          <w:p w:rsidR="001F3701" w:rsidRPr="00917011" w:rsidRDefault="001F3701" w:rsidP="006B5931">
            <w:pPr>
              <w:rPr>
                <w:color w:val="FF0000"/>
              </w:rPr>
            </w:pPr>
            <w:r w:rsidRPr="00186252">
              <w:t>-разные виды игр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</w:p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186252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rPr>
                <w:color w:val="FF0000"/>
              </w:rPr>
            </w:pPr>
            <w:r>
              <w:t>Игра-драматизация.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4D2C8F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r>
              <w:t>Режиссёрская игра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D2C8F" w:rsidRDefault="001F3701" w:rsidP="006B5931">
            <w:pPr>
              <w:jc w:val="center"/>
            </w:pPr>
            <w:r w:rsidRPr="004D2C8F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rPr>
                <w:color w:val="FF0000"/>
              </w:rPr>
            </w:pPr>
            <w:r w:rsidRPr="00186252">
              <w:t>-чтение художественной литературы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7011" w:rsidRDefault="001F3701" w:rsidP="006B5931">
            <w:pPr>
              <w:jc w:val="center"/>
              <w:rPr>
                <w:color w:val="FF0000"/>
              </w:rPr>
            </w:pPr>
            <w:r w:rsidRPr="004D2C8F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r w:rsidRPr="00FE5698">
              <w:t>-разл</w:t>
            </w:r>
            <w:r>
              <w:t>ичные виды игр с театрализацией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  <w:r w:rsidRPr="00FE5698">
              <w:t>+</w:t>
            </w:r>
          </w:p>
        </w:tc>
      </w:tr>
      <w:tr w:rsidR="001F3701" w:rsidRPr="00917011" w:rsidTr="006B5931">
        <w:trPr>
          <w:cantSplit/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r w:rsidRPr="00FE5698">
              <w:t>-продуктивно-творческая деятельность по изготовлению атрибутов для театрализованных игр.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</w:p>
          <w:p w:rsidR="001F3701" w:rsidRPr="00FE5698" w:rsidRDefault="001F3701" w:rsidP="006B5931">
            <w:pPr>
              <w:jc w:val="center"/>
            </w:pPr>
            <w:r w:rsidRPr="00FE5698">
              <w:t>+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>
            <w:r>
              <w:t>«Художественно-эстетическое развитие</w:t>
            </w:r>
            <w:r w:rsidRPr="007A3181">
              <w:t>»</w:t>
            </w:r>
          </w:p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186252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НОД</w:t>
            </w:r>
            <w:r w:rsidRPr="00186252">
              <w:rPr>
                <w:b/>
                <w:bCs/>
              </w:rPr>
              <w:t xml:space="preserve">: </w:t>
            </w:r>
          </w:p>
          <w:p w:rsidR="001F3701" w:rsidRPr="00895C7F" w:rsidRDefault="001F3701" w:rsidP="006B5931">
            <w:pPr>
              <w:rPr>
                <w:bCs/>
              </w:rPr>
            </w:pPr>
            <w:r w:rsidRPr="00895C7F">
              <w:rPr>
                <w:bCs/>
              </w:rPr>
              <w:t xml:space="preserve">- «Рисование»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1</w:t>
            </w: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Pr="00186252" w:rsidRDefault="001F3701" w:rsidP="006B5931">
            <w:pPr>
              <w:jc w:val="center"/>
            </w:pPr>
            <w:r>
              <w:t>30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/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rPr>
                <w:bCs/>
              </w:rPr>
            </w:pPr>
            <w:r w:rsidRPr="007560F9">
              <w:rPr>
                <w:bCs/>
              </w:rPr>
              <w:t>«Аппликация»;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jc w:val="center"/>
            </w:pPr>
            <w:r w:rsidRPr="007560F9">
              <w:t>0,5</w:t>
            </w: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/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rPr>
                <w:bCs/>
              </w:rPr>
            </w:pPr>
            <w:r w:rsidRPr="007560F9">
              <w:rPr>
                <w:bCs/>
              </w:rPr>
              <w:t>«Лепка».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jc w:val="center"/>
            </w:pPr>
            <w:r w:rsidRPr="007560F9">
              <w:t>0,5</w:t>
            </w: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jc w:val="center"/>
            </w:pPr>
            <w:r>
              <w:t>15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/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C17ED2" w:rsidRDefault="001F3701" w:rsidP="006B5931">
            <w:pPr>
              <w:rPr>
                <w:bCs/>
              </w:rPr>
            </w:pPr>
            <w:r w:rsidRPr="00C17ED2">
              <w:rPr>
                <w:bCs/>
              </w:rPr>
              <w:t xml:space="preserve">- </w:t>
            </w:r>
            <w:r>
              <w:rPr>
                <w:bCs/>
              </w:rPr>
              <w:t>«Музыка»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 w:rsidRPr="00186252">
              <w:t>2</w:t>
            </w:r>
          </w:p>
        </w:tc>
        <w:tc>
          <w:tcPr>
            <w:tcW w:w="2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186252" w:rsidRDefault="001F3701" w:rsidP="006B5931">
            <w:pPr>
              <w:jc w:val="center"/>
            </w:pPr>
            <w:r>
              <w:t>60</w:t>
            </w:r>
          </w:p>
        </w:tc>
      </w:tr>
      <w:tr w:rsidR="001F3701" w:rsidRPr="00917011" w:rsidTr="006B5931">
        <w:trPr>
          <w:cantSplit/>
          <w:trHeight w:val="33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3181" w:rsidRDefault="001F3701" w:rsidP="006B5931"/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rPr>
                <w:bCs/>
              </w:rPr>
            </w:pPr>
            <w:r w:rsidRPr="007560F9">
              <w:rPr>
                <w:b/>
                <w:bCs/>
              </w:rPr>
              <w:t>1. Занятия: «</w:t>
            </w:r>
            <w:r w:rsidRPr="007560F9">
              <w:rPr>
                <w:bCs/>
              </w:rPr>
              <w:t xml:space="preserve">Ознакомление с художественной литературой» </w:t>
            </w:r>
          </w:p>
          <w:p w:rsidR="001F3701" w:rsidRPr="007560F9" w:rsidRDefault="001F3701" w:rsidP="006B5931">
            <w:pPr>
              <w:rPr>
                <w:b/>
                <w:bCs/>
              </w:rPr>
            </w:pPr>
            <w:r w:rsidRPr="007560F9">
              <w:rPr>
                <w:bCs/>
              </w:rPr>
              <w:t>Реализуется в свободной деятельности.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560F9" w:rsidRDefault="001F3701" w:rsidP="006B5931">
            <w:pPr>
              <w:jc w:val="center"/>
            </w:pPr>
          </w:p>
          <w:p w:rsidR="001F3701" w:rsidRPr="007560F9" w:rsidRDefault="001F3701" w:rsidP="006B5931">
            <w:pPr>
              <w:jc w:val="center"/>
            </w:pPr>
            <w:r w:rsidRPr="007560F9">
              <w:t>+</w:t>
            </w:r>
          </w:p>
        </w:tc>
      </w:tr>
      <w:tr w:rsidR="001F3701" w:rsidRPr="00917011" w:rsidTr="006B5931">
        <w:trPr>
          <w:cantSplit/>
          <w:trHeight w:val="4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rPr>
                <w:b/>
                <w:bCs/>
              </w:rPr>
            </w:pPr>
            <w:r w:rsidRPr="0091414F">
              <w:rPr>
                <w:b/>
                <w:bCs/>
              </w:rPr>
              <w:t>2.Регламентированная деятельность:</w:t>
            </w:r>
          </w:p>
          <w:p w:rsidR="001F3701" w:rsidRPr="0091414F" w:rsidRDefault="001F3701" w:rsidP="006B5931">
            <w:pPr>
              <w:rPr>
                <w:b/>
                <w:bCs/>
              </w:rPr>
            </w:pPr>
            <w:r w:rsidRPr="0091414F">
              <w:t>-индивидуальная и подгрупповая работа;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jc w:val="center"/>
            </w:pPr>
          </w:p>
        </w:tc>
      </w:tr>
      <w:tr w:rsidR="001F3701" w:rsidRPr="00917011" w:rsidTr="006B5931">
        <w:trPr>
          <w:cantSplit/>
          <w:trHeight w:val="3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rPr>
                <w:b/>
                <w:bCs/>
              </w:rPr>
            </w:pPr>
            <w:r w:rsidRPr="0091414F">
              <w:t>-посещение выставок.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jc w:val="center"/>
            </w:pPr>
            <w:r w:rsidRPr="0091414F">
              <w:t>+</w:t>
            </w:r>
          </w:p>
        </w:tc>
      </w:tr>
      <w:tr w:rsidR="001F3701" w:rsidRPr="00917011" w:rsidTr="006B5931">
        <w:trPr>
          <w:cantSplit/>
          <w:trHeight w:val="1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r w:rsidRPr="0091414F">
              <w:rPr>
                <w:b/>
                <w:bCs/>
              </w:rPr>
              <w:t>3. Свободная деятельность:</w:t>
            </w:r>
          </w:p>
          <w:p w:rsidR="001F3701" w:rsidRPr="0091414F" w:rsidRDefault="001F3701" w:rsidP="006B5931">
            <w:r w:rsidRPr="0091414F">
              <w:t>-продуктивная творческая деятельность, художественный труд по интересам детей.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jc w:val="center"/>
            </w:pPr>
          </w:p>
          <w:p w:rsidR="001F3701" w:rsidRPr="0091414F" w:rsidRDefault="001F3701" w:rsidP="006B5931">
            <w:pPr>
              <w:jc w:val="center"/>
            </w:pPr>
            <w:r w:rsidRPr="0091414F">
              <w:t>+</w:t>
            </w:r>
          </w:p>
        </w:tc>
      </w:tr>
      <w:tr w:rsidR="001F3701" w:rsidRPr="00917011" w:rsidTr="006B5931">
        <w:trPr>
          <w:cantSplit/>
          <w:trHeight w:val="1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rPr>
                <w:b/>
                <w:bCs/>
              </w:rPr>
            </w:pPr>
            <w:r w:rsidRPr="00FE5698">
              <w:t>-слушание музыки в течение дня;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91414F" w:rsidRDefault="001F3701" w:rsidP="006B5931">
            <w:pPr>
              <w:jc w:val="center"/>
            </w:pPr>
            <w:r>
              <w:t>+</w:t>
            </w:r>
          </w:p>
        </w:tc>
      </w:tr>
      <w:tr w:rsidR="001F3701" w:rsidRPr="00917011" w:rsidTr="006B5931">
        <w:trPr>
          <w:cantSplit/>
          <w:trHeight w:val="10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701" w:rsidRPr="00917011" w:rsidRDefault="001F3701" w:rsidP="006B5931">
            <w:pPr>
              <w:rPr>
                <w:color w:val="FF0000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r w:rsidRPr="00FE5698">
              <w:t>-свободная музыкальная импровизация на детских музыкальных инструментах.</w:t>
            </w: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5698" w:rsidRDefault="001F3701" w:rsidP="006B5931">
            <w:pPr>
              <w:jc w:val="center"/>
            </w:pPr>
          </w:p>
          <w:p w:rsidR="001F3701" w:rsidRPr="00FE5698" w:rsidRDefault="001F3701" w:rsidP="006B5931">
            <w:pPr>
              <w:jc w:val="center"/>
            </w:pPr>
            <w:r w:rsidRPr="00FE5698">
              <w:t>+</w:t>
            </w:r>
          </w:p>
        </w:tc>
      </w:tr>
      <w:tr w:rsidR="001F3701" w:rsidRPr="00917011" w:rsidTr="006B593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F5D1D" w:rsidRDefault="001F3701" w:rsidP="006B5931">
            <w:pPr>
              <w:jc w:val="center"/>
              <w:rPr>
                <w:b/>
                <w:bCs/>
              </w:rPr>
            </w:pPr>
            <w:r w:rsidRPr="00AF5D1D">
              <w:rPr>
                <w:b/>
                <w:bCs/>
              </w:rPr>
              <w:t>ИТОГО: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F5D1D" w:rsidRDefault="001F3701" w:rsidP="006B5931">
            <w:pPr>
              <w:rPr>
                <w:b/>
                <w:bCs/>
              </w:rPr>
            </w:pPr>
            <w:r w:rsidRPr="00AF5D1D">
              <w:rPr>
                <w:b/>
                <w:bCs/>
              </w:rPr>
              <w:t>Недельная нагрузка: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70DFA" w:rsidRDefault="001F3701" w:rsidP="006B5931">
            <w:pPr>
              <w:jc w:val="center"/>
              <w:rPr>
                <w:b/>
                <w:bCs/>
              </w:rPr>
            </w:pPr>
            <w:r w:rsidRPr="00570DFA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8ч.</w:t>
            </w:r>
          </w:p>
          <w:p w:rsidR="001F3701" w:rsidRPr="00570DFA" w:rsidRDefault="001F3701" w:rsidP="006B5931">
            <w:pPr>
              <w:jc w:val="center"/>
              <w:rPr>
                <w:b/>
                <w:bCs/>
              </w:rPr>
            </w:pPr>
          </w:p>
        </w:tc>
      </w:tr>
      <w:tr w:rsidR="001F3701" w:rsidRPr="00917011" w:rsidTr="006B593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F5D1D" w:rsidRDefault="001F3701" w:rsidP="006B5931">
            <w:pPr>
              <w:jc w:val="center"/>
              <w:rPr>
                <w:b/>
                <w:bCs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b/>
                <w:bCs/>
              </w:rPr>
            </w:pPr>
            <w:r w:rsidRPr="00AF5D1D">
              <w:rPr>
                <w:b/>
                <w:bCs/>
              </w:rPr>
              <w:t>Национально-региональный компонент.</w:t>
            </w:r>
          </w:p>
          <w:p w:rsidR="001F3701" w:rsidRPr="00AF5D1D" w:rsidRDefault="001F3701" w:rsidP="006B5931">
            <w:pPr>
              <w:rPr>
                <w:b/>
                <w:bCs/>
              </w:rPr>
            </w:pPr>
          </w:p>
        </w:tc>
        <w:tc>
          <w:tcPr>
            <w:tcW w:w="4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AF5D1D" w:rsidRDefault="001F3701" w:rsidP="006B5931">
            <w:pPr>
              <w:jc w:val="center"/>
              <w:rPr>
                <w:b/>
                <w:bCs/>
              </w:rPr>
            </w:pPr>
            <w:r w:rsidRPr="00AF5D1D">
              <w:rPr>
                <w:b/>
                <w:bCs/>
              </w:rPr>
              <w:t>+</w:t>
            </w:r>
          </w:p>
        </w:tc>
      </w:tr>
    </w:tbl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Pr="00E00244" w:rsidRDefault="001F3701" w:rsidP="001F3701">
      <w:pPr>
        <w:jc w:val="center"/>
        <w:rPr>
          <w:sz w:val="18"/>
          <w:szCs w:val="18"/>
        </w:rPr>
      </w:pPr>
      <w:r>
        <w:rPr>
          <w:b/>
        </w:rPr>
        <w:lastRenderedPageBreak/>
        <w:t xml:space="preserve">3.1.1. </w:t>
      </w:r>
      <w:r w:rsidRPr="00792692">
        <w:rPr>
          <w:b/>
        </w:rPr>
        <w:t xml:space="preserve">Расписание </w:t>
      </w:r>
      <w:r>
        <w:rPr>
          <w:b/>
        </w:rPr>
        <w:t>непосредственно образовательной деятельности</w:t>
      </w:r>
    </w:p>
    <w:p w:rsidR="001F3701" w:rsidRDefault="001F3701" w:rsidP="001F3701">
      <w:pPr>
        <w:jc w:val="center"/>
        <w:rPr>
          <w:b/>
        </w:rPr>
      </w:pPr>
      <w:r w:rsidRPr="00792692">
        <w:rPr>
          <w:b/>
        </w:rPr>
        <w:t>МБДОУ  Детский сад №7 «Крылышки» на 201</w:t>
      </w:r>
      <w:r>
        <w:rPr>
          <w:b/>
        </w:rPr>
        <w:t>5</w:t>
      </w:r>
      <w:r w:rsidRPr="00792692">
        <w:rPr>
          <w:b/>
        </w:rPr>
        <w:t>-201</w:t>
      </w:r>
      <w:r>
        <w:rPr>
          <w:b/>
        </w:rPr>
        <w:t>6</w:t>
      </w:r>
      <w:r w:rsidRPr="00792692">
        <w:rPr>
          <w:b/>
        </w:rPr>
        <w:t xml:space="preserve"> учебный год</w:t>
      </w:r>
    </w:p>
    <w:tbl>
      <w:tblPr>
        <w:tblpPr w:leftFromText="180" w:rightFromText="180" w:vertAnchor="text" w:horzAnchor="margin" w:tblpY="168"/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843"/>
        <w:gridCol w:w="1843"/>
        <w:gridCol w:w="1843"/>
        <w:gridCol w:w="2126"/>
        <w:gridCol w:w="1984"/>
        <w:gridCol w:w="1843"/>
        <w:gridCol w:w="1985"/>
        <w:gridCol w:w="1842"/>
      </w:tblGrid>
      <w:tr w:rsidR="001F3701" w:rsidTr="006B59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Дни недели /группа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Подготовите</w:t>
            </w:r>
            <w:r>
              <w:rPr>
                <w:sz w:val="20"/>
                <w:szCs w:val="20"/>
              </w:rPr>
              <w:t>л</w:t>
            </w:r>
            <w:r w:rsidRPr="00792692">
              <w:rPr>
                <w:sz w:val="20"/>
                <w:szCs w:val="20"/>
              </w:rPr>
              <w:t>ьная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 группа</w:t>
            </w:r>
            <w:r>
              <w:rPr>
                <w:sz w:val="20"/>
                <w:szCs w:val="20"/>
              </w:rPr>
              <w:t xml:space="preserve">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Цветик-</w:t>
            </w:r>
            <w:proofErr w:type="spellStart"/>
            <w:r>
              <w:rPr>
                <w:sz w:val="20"/>
                <w:szCs w:val="20"/>
              </w:rPr>
              <w:t>семицветик</w:t>
            </w:r>
            <w:proofErr w:type="spellEnd"/>
            <w:r w:rsidRPr="00792692">
              <w:rPr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Подготовительная группа</w:t>
            </w:r>
            <w:r>
              <w:rPr>
                <w:sz w:val="20"/>
                <w:szCs w:val="20"/>
              </w:rPr>
              <w:t xml:space="preserve"> компенсирующей направленности </w:t>
            </w:r>
            <w:r w:rsidRPr="00792692">
              <w:rPr>
                <w:sz w:val="20"/>
                <w:szCs w:val="20"/>
              </w:rPr>
              <w:t xml:space="preserve">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Шалуны</w:t>
            </w:r>
            <w:r w:rsidRPr="00792692">
              <w:rPr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Старшая </w:t>
            </w:r>
          </w:p>
          <w:p w:rsidR="001F3701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группа 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«Карамельки»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Средняя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№ 1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Непоседы</w:t>
            </w:r>
            <w:r w:rsidRPr="00792692">
              <w:rPr>
                <w:sz w:val="20"/>
                <w:szCs w:val="20"/>
              </w:rPr>
              <w:t>»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Средняя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группа </w:t>
            </w:r>
            <w:r>
              <w:rPr>
                <w:sz w:val="20"/>
                <w:szCs w:val="20"/>
              </w:rPr>
              <w:t>№ 2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Сказка</w:t>
            </w:r>
            <w:r w:rsidRPr="00792692">
              <w:rPr>
                <w:sz w:val="20"/>
                <w:szCs w:val="20"/>
              </w:rPr>
              <w:t>»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2-я младшая группа</w:t>
            </w:r>
            <w:r>
              <w:rPr>
                <w:sz w:val="20"/>
                <w:szCs w:val="20"/>
              </w:rPr>
              <w:t xml:space="preserve"> № 1</w:t>
            </w:r>
            <w:r w:rsidRPr="00792692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Полянка</w:t>
            </w:r>
            <w:r w:rsidRPr="00792692">
              <w:rPr>
                <w:sz w:val="20"/>
                <w:szCs w:val="20"/>
              </w:rPr>
              <w:t>»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2-я младшая группа № 2 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Клубничка</w:t>
            </w:r>
            <w:r w:rsidRPr="00792692">
              <w:rPr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2-я младшая группа № 3</w:t>
            </w:r>
          </w:p>
          <w:p w:rsidR="001F3701" w:rsidRPr="00792692" w:rsidRDefault="001F3701" w:rsidP="006B5931">
            <w:pPr>
              <w:jc w:val="center"/>
              <w:rPr>
                <w:sz w:val="20"/>
                <w:szCs w:val="20"/>
              </w:rPr>
            </w:pPr>
            <w:r w:rsidRPr="00792692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Солнышко</w:t>
            </w:r>
            <w:r w:rsidRPr="00792692">
              <w:rPr>
                <w:sz w:val="20"/>
                <w:szCs w:val="20"/>
              </w:rPr>
              <w:t>»</w:t>
            </w:r>
          </w:p>
        </w:tc>
      </w:tr>
      <w:tr w:rsidR="001F3701" w:rsidRPr="00C058A0" w:rsidTr="006B5931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58A0">
              <w:rPr>
                <w:sz w:val="18"/>
                <w:szCs w:val="18"/>
              </w:rPr>
              <w:t>Понедельник</w:t>
            </w: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09.</w:t>
            </w:r>
            <w:r>
              <w:rPr>
                <w:b/>
                <w:color w:val="0000FF"/>
                <w:sz w:val="18"/>
                <w:szCs w:val="18"/>
              </w:rPr>
              <w:t>0</w:t>
            </w:r>
            <w:r w:rsidRPr="00FE65F4">
              <w:rPr>
                <w:b/>
                <w:color w:val="0000FF"/>
                <w:sz w:val="18"/>
                <w:szCs w:val="18"/>
              </w:rPr>
              <w:t>0-</w:t>
            </w:r>
            <w:r>
              <w:rPr>
                <w:b/>
                <w:color w:val="0000FF"/>
                <w:sz w:val="18"/>
                <w:szCs w:val="18"/>
              </w:rPr>
              <w:t>09</w:t>
            </w:r>
            <w:r w:rsidRPr="00FE65F4">
              <w:rPr>
                <w:b/>
                <w:color w:val="0000FF"/>
                <w:sz w:val="18"/>
                <w:szCs w:val="18"/>
              </w:rPr>
              <w:t>.</w:t>
            </w:r>
            <w:r>
              <w:rPr>
                <w:b/>
                <w:color w:val="0000FF"/>
                <w:sz w:val="18"/>
                <w:szCs w:val="18"/>
              </w:rPr>
              <w:t>3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0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4</w:t>
            </w:r>
            <w:r w:rsidRPr="00FE65F4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10</w:t>
            </w:r>
            <w:r w:rsidRPr="00FE65F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FE65F4">
              <w:rPr>
                <w:sz w:val="18"/>
                <w:szCs w:val="18"/>
              </w:rPr>
              <w:t>0 Обучение грамоте (1гр.)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Психолог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10.20-10.50 Обучение грамоте (2гр.)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Психолог</w:t>
            </w:r>
          </w:p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Подготовка руки к письму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15.30-16.00 ИЗО (</w:t>
            </w:r>
            <w:r>
              <w:rPr>
                <w:sz w:val="18"/>
                <w:szCs w:val="18"/>
              </w:rPr>
              <w:t>1</w:t>
            </w:r>
            <w:r w:rsidRPr="00FE65F4">
              <w:rPr>
                <w:sz w:val="18"/>
                <w:szCs w:val="18"/>
              </w:rPr>
              <w:t>гр.)</w:t>
            </w: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AD5CB5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 xml:space="preserve">.10-16.40 ИЗО </w:t>
            </w:r>
            <w:r w:rsidRPr="00FE65F4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2</w:t>
            </w:r>
            <w:r w:rsidRPr="00FE65F4">
              <w:rPr>
                <w:sz w:val="18"/>
                <w:szCs w:val="18"/>
              </w:rPr>
              <w:t>гр.)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09.00-09.30 Логопедическое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09</w:t>
            </w:r>
            <w:r w:rsidRPr="00FE65F4">
              <w:rPr>
                <w:b/>
                <w:color w:val="0000FF"/>
                <w:sz w:val="18"/>
                <w:szCs w:val="18"/>
              </w:rPr>
              <w:t>.</w:t>
            </w:r>
            <w:r>
              <w:rPr>
                <w:b/>
                <w:color w:val="0000FF"/>
                <w:sz w:val="18"/>
                <w:szCs w:val="18"/>
              </w:rPr>
              <w:t>4</w:t>
            </w:r>
            <w:r w:rsidRPr="00FE65F4">
              <w:rPr>
                <w:b/>
                <w:color w:val="0000FF"/>
                <w:sz w:val="18"/>
                <w:szCs w:val="18"/>
              </w:rPr>
              <w:t>0-10.</w:t>
            </w:r>
            <w:r>
              <w:rPr>
                <w:b/>
                <w:color w:val="0000FF"/>
                <w:sz w:val="18"/>
                <w:szCs w:val="18"/>
              </w:rPr>
              <w:t>1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0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FE65F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  <w:r w:rsidRPr="00FE65F4">
              <w:rPr>
                <w:sz w:val="18"/>
                <w:szCs w:val="18"/>
              </w:rPr>
              <w:t>0-10.</w:t>
            </w:r>
            <w:r>
              <w:rPr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0. Ознакомление </w:t>
            </w:r>
            <w:proofErr w:type="gramStart"/>
            <w:r w:rsidRPr="00FE65F4">
              <w:rPr>
                <w:sz w:val="18"/>
                <w:szCs w:val="18"/>
              </w:rPr>
              <w:t>с</w:t>
            </w:r>
            <w:proofErr w:type="gram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окружающим (предметное окружение)/ (природное окружение).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15.30-15.45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Психолог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16.00-16.30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Аппликация / лепка (чередуются 1раз в две недели)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09.00-09.25 Математика (1гр.)</w:t>
            </w:r>
            <w:r w:rsidRPr="00FE65F4">
              <w:rPr>
                <w:color w:val="FF0000"/>
                <w:sz w:val="18"/>
                <w:szCs w:val="18"/>
              </w:rPr>
              <w:br/>
            </w:r>
            <w:r w:rsidRPr="00FE65F4">
              <w:rPr>
                <w:sz w:val="18"/>
                <w:szCs w:val="18"/>
              </w:rPr>
              <w:t>09.35-10.00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Математика (2гр.)</w:t>
            </w:r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10.1</w:t>
            </w:r>
            <w:r>
              <w:rPr>
                <w:sz w:val="18"/>
                <w:szCs w:val="18"/>
              </w:rPr>
              <w:t>0</w:t>
            </w:r>
            <w:r w:rsidRPr="00FE65F4">
              <w:rPr>
                <w:sz w:val="18"/>
                <w:szCs w:val="18"/>
              </w:rPr>
              <w:t>-10.</w:t>
            </w:r>
            <w:r>
              <w:rPr>
                <w:sz w:val="18"/>
                <w:szCs w:val="18"/>
              </w:rPr>
              <w:t>35 ОПП (1гр.)</w:t>
            </w:r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0000FF"/>
                <w:sz w:val="18"/>
                <w:szCs w:val="18"/>
              </w:rPr>
              <w:t>15.30-15.55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16.05-16.30 </w:t>
            </w:r>
            <w:r>
              <w:rPr>
                <w:sz w:val="18"/>
                <w:szCs w:val="18"/>
              </w:rPr>
              <w:t>ОПП (2гр.)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09.00-09.20 ИЗО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00B05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09.30-09.50 ИЗО (2гр)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10.00-10.20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>-е (1гр)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15.30-15.50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 xml:space="preserve">-е (2 </w:t>
            </w:r>
            <w:proofErr w:type="spellStart"/>
            <w:r w:rsidRPr="00FE65F4">
              <w:rPr>
                <w:sz w:val="18"/>
                <w:szCs w:val="18"/>
              </w:rPr>
              <w:t>гр</w:t>
            </w:r>
            <w:proofErr w:type="spellEnd"/>
            <w:r w:rsidRPr="00FE65F4">
              <w:rPr>
                <w:sz w:val="18"/>
                <w:szCs w:val="18"/>
              </w:rPr>
              <w:t>)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16.05-16.25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82C50" w:rsidRDefault="001F3701" w:rsidP="006B5931">
            <w:pPr>
              <w:rPr>
                <w:b/>
                <w:color w:val="80008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 Математик</w:t>
            </w:r>
            <w:r>
              <w:rPr>
                <w:sz w:val="18"/>
                <w:szCs w:val="18"/>
              </w:rPr>
              <w:t>а</w:t>
            </w:r>
            <w:r w:rsidRPr="00FE65F4">
              <w:rPr>
                <w:sz w:val="18"/>
                <w:szCs w:val="18"/>
              </w:rPr>
              <w:t xml:space="preserve"> (1гр.) </w:t>
            </w:r>
          </w:p>
          <w:p w:rsidR="001F3701" w:rsidRPr="00D51576" w:rsidRDefault="001F3701" w:rsidP="006B5931">
            <w:pPr>
              <w:rPr>
                <w:sz w:val="18"/>
                <w:szCs w:val="18"/>
              </w:rPr>
            </w:pPr>
            <w:r w:rsidRPr="00B25C1F">
              <w:rPr>
                <w:b/>
                <w:color w:val="FF00FF"/>
                <w:sz w:val="18"/>
                <w:szCs w:val="18"/>
              </w:rPr>
              <w:t>09.30-09.50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  <w:r w:rsidRPr="00D51576">
              <w:rPr>
                <w:sz w:val="18"/>
                <w:szCs w:val="18"/>
              </w:rPr>
              <w:t xml:space="preserve">10.00-10.20 </w:t>
            </w:r>
          </w:p>
          <w:p w:rsidR="001F3701" w:rsidRPr="00F82C50" w:rsidRDefault="001F3701" w:rsidP="006B5931">
            <w:pPr>
              <w:rPr>
                <w:b/>
                <w:color w:val="80008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Математика (2гр.)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15.30-15.50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>-е (1гр)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16.00-16.20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 xml:space="preserve">-е (2 </w:t>
            </w:r>
            <w:proofErr w:type="spellStart"/>
            <w:r w:rsidRPr="00FE65F4">
              <w:rPr>
                <w:sz w:val="18"/>
                <w:szCs w:val="18"/>
              </w:rPr>
              <w:t>гр</w:t>
            </w:r>
            <w:proofErr w:type="spellEnd"/>
            <w:r w:rsidRPr="00FE65F4">
              <w:rPr>
                <w:sz w:val="18"/>
                <w:szCs w:val="18"/>
              </w:rPr>
              <w:t>)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09.</w:t>
            </w:r>
            <w:r>
              <w:rPr>
                <w:b/>
                <w:color w:val="FF00FF"/>
                <w:sz w:val="18"/>
                <w:szCs w:val="18"/>
              </w:rPr>
              <w:t>0</w:t>
            </w:r>
            <w:r w:rsidRPr="00FE65F4">
              <w:rPr>
                <w:b/>
                <w:color w:val="FF00FF"/>
                <w:sz w:val="18"/>
                <w:szCs w:val="18"/>
              </w:rPr>
              <w:t>0-09.</w:t>
            </w:r>
            <w:r>
              <w:rPr>
                <w:b/>
                <w:color w:val="FF00FF"/>
                <w:sz w:val="18"/>
                <w:szCs w:val="18"/>
              </w:rPr>
              <w:t>1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3</w:t>
            </w:r>
            <w:r w:rsidRPr="00FE65F4">
              <w:rPr>
                <w:sz w:val="18"/>
                <w:szCs w:val="18"/>
              </w:rPr>
              <w:t>0-09</w:t>
            </w:r>
            <w:r>
              <w:rPr>
                <w:sz w:val="18"/>
                <w:szCs w:val="18"/>
              </w:rPr>
              <w:t>.4</w:t>
            </w:r>
            <w:r w:rsidRPr="00FE65F4">
              <w:rPr>
                <w:sz w:val="18"/>
                <w:szCs w:val="18"/>
              </w:rPr>
              <w:t xml:space="preserve">5 Познание (ФЭМП)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Default="001F3701" w:rsidP="006B5931">
            <w:pPr>
              <w:rPr>
                <w:sz w:val="18"/>
                <w:szCs w:val="18"/>
              </w:rPr>
            </w:pPr>
          </w:p>
          <w:p w:rsidR="001F3701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16.00-16.15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Коммуникация (чтение художественной литературы)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09.00-09.15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 xml:space="preserve">Познание (Формирование целостной картины мира, расширение кругозора) 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15.</w:t>
            </w:r>
            <w:r>
              <w:rPr>
                <w:b/>
                <w:color w:val="FF00FF"/>
                <w:sz w:val="18"/>
                <w:szCs w:val="18"/>
              </w:rPr>
              <w:t>4</w:t>
            </w:r>
            <w:r w:rsidRPr="00FE65F4">
              <w:rPr>
                <w:b/>
                <w:color w:val="FF00FF"/>
                <w:sz w:val="18"/>
                <w:szCs w:val="18"/>
              </w:rPr>
              <w:t>0-15.</w:t>
            </w:r>
            <w:r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09.25-09.40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Коммуникация</w:t>
            </w:r>
            <w:r w:rsidRPr="00FE65F4">
              <w:rPr>
                <w:b/>
                <w:color w:val="FF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16.</w:t>
            </w:r>
            <w:r>
              <w:rPr>
                <w:b/>
                <w:color w:val="FF00FF"/>
                <w:sz w:val="18"/>
                <w:szCs w:val="18"/>
              </w:rPr>
              <w:t>1</w:t>
            </w:r>
            <w:r w:rsidRPr="00FE65F4">
              <w:rPr>
                <w:b/>
                <w:color w:val="FF00FF"/>
                <w:sz w:val="18"/>
                <w:szCs w:val="18"/>
              </w:rPr>
              <w:t>0-16.</w:t>
            </w:r>
            <w:r>
              <w:rPr>
                <w:b/>
                <w:color w:val="FF00FF"/>
                <w:sz w:val="18"/>
                <w:szCs w:val="18"/>
              </w:rPr>
              <w:t>2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1F3701" w:rsidRPr="00C058A0" w:rsidTr="006B5931">
        <w:trPr>
          <w:cantSplit/>
          <w:trHeight w:val="31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58A0">
              <w:rPr>
                <w:sz w:val="18"/>
                <w:szCs w:val="18"/>
              </w:rPr>
              <w:t xml:space="preserve">Вторник </w:t>
            </w: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00.00-09.30 Музыка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09.40-10.10 Математика (1гр.)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10.20-10.50 (2 гр.)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15.30-16.00 «Экология и </w:t>
            </w:r>
            <w:proofErr w:type="spellStart"/>
            <w:r w:rsidRPr="00FE65F4">
              <w:rPr>
                <w:sz w:val="18"/>
                <w:szCs w:val="18"/>
              </w:rPr>
              <w:t>позн-ое</w:t>
            </w:r>
            <w:proofErr w:type="spellEnd"/>
            <w:r w:rsidRPr="00FE65F4">
              <w:rPr>
                <w:sz w:val="18"/>
                <w:szCs w:val="18"/>
              </w:rPr>
              <w:t xml:space="preserve"> чтение»(1гр.)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16.10-16.40 «Экология и </w:t>
            </w:r>
            <w:proofErr w:type="spellStart"/>
            <w:r w:rsidRPr="00FE65F4">
              <w:rPr>
                <w:sz w:val="18"/>
                <w:szCs w:val="18"/>
              </w:rPr>
              <w:t>позн-ое</w:t>
            </w:r>
            <w:proofErr w:type="spellEnd"/>
            <w:r w:rsidRPr="00FE65F4">
              <w:rPr>
                <w:sz w:val="18"/>
                <w:szCs w:val="18"/>
              </w:rPr>
              <w:t xml:space="preserve"> чтение»(2гр.)</w:t>
            </w:r>
          </w:p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Подготовка руки к письму</w:t>
            </w:r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09.00-09.30 Логопедическое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09.40-10.10 Математика</w:t>
            </w: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10.20-10.50 Музыка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16.10-16.40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Конструирование/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ручной труд (чередуются, 1раз в две недели)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09.00-09.25 Логика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  <w:r w:rsidRPr="00FE65F4">
              <w:rPr>
                <w:b/>
                <w:sz w:val="18"/>
                <w:szCs w:val="18"/>
              </w:rPr>
              <w:t>1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CC00FF"/>
                <w:sz w:val="18"/>
                <w:szCs w:val="18"/>
              </w:rPr>
              <w:t>09.40-10.05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10.15-10.40 Логика 2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15.30-15.55 ИЗО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proofErr w:type="gramStart"/>
            <w:r w:rsidRPr="00FE65F4">
              <w:rPr>
                <w:sz w:val="18"/>
                <w:szCs w:val="18"/>
              </w:rPr>
              <w:t>16.05-16.30 ИЗО (2гр</w:t>
            </w:r>
            <w:r w:rsidRPr="00FE65F4">
              <w:rPr>
                <w:b/>
                <w:color w:val="FF00FF"/>
                <w:sz w:val="18"/>
                <w:szCs w:val="18"/>
              </w:rPr>
              <w:t xml:space="preserve"> </w:t>
            </w:r>
            <w:proofErr w:type="gram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Познавательное чтение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i/>
                <w:sz w:val="18"/>
                <w:szCs w:val="18"/>
              </w:rPr>
              <w:t>свободной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82C50" w:rsidRDefault="001F3701" w:rsidP="006B5931">
            <w:pPr>
              <w:rPr>
                <w:b/>
                <w:color w:val="800080"/>
                <w:sz w:val="18"/>
                <w:szCs w:val="18"/>
              </w:rPr>
            </w:pPr>
            <w:r w:rsidRPr="00FE65F4">
              <w:rPr>
                <w:color w:val="000000"/>
                <w:sz w:val="18"/>
                <w:szCs w:val="18"/>
              </w:rPr>
              <w:t xml:space="preserve">09.00-09.20 </w:t>
            </w:r>
            <w:r w:rsidRPr="00FE65F4">
              <w:rPr>
                <w:sz w:val="18"/>
                <w:szCs w:val="18"/>
              </w:rPr>
              <w:t xml:space="preserve">Математика (1гр.) </w:t>
            </w:r>
          </w:p>
          <w:p w:rsidR="001F3701" w:rsidRPr="00FE65F4" w:rsidRDefault="001F3701" w:rsidP="006B5931">
            <w:pPr>
              <w:rPr>
                <w:b/>
                <w:color w:val="80008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09.30-09.50  Математика</w:t>
            </w:r>
          </w:p>
          <w:p w:rsidR="001F3701" w:rsidRPr="00F82C50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(2гр.)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 </w:t>
            </w:r>
            <w:r w:rsidRPr="00FE65F4">
              <w:rPr>
                <w:b/>
                <w:color w:val="CC00FF"/>
                <w:sz w:val="18"/>
                <w:szCs w:val="18"/>
              </w:rPr>
              <w:t>15.30-15.50</w:t>
            </w:r>
            <w:r w:rsidRPr="00FE65F4">
              <w:rPr>
                <w:sz w:val="18"/>
                <w:szCs w:val="18"/>
              </w:rPr>
              <w:t xml:space="preserve"> 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82C50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16.00-16.20</w:t>
            </w:r>
            <w:r w:rsidRPr="00F82C50">
              <w:rPr>
                <w:sz w:val="18"/>
                <w:szCs w:val="18"/>
              </w:rPr>
              <w:t xml:space="preserve"> Грамота и подготовка руки к письму (</w:t>
            </w:r>
            <w:r>
              <w:rPr>
                <w:sz w:val="18"/>
                <w:szCs w:val="18"/>
              </w:rPr>
              <w:t>1</w:t>
            </w:r>
            <w:r w:rsidRPr="00F82C50">
              <w:rPr>
                <w:sz w:val="18"/>
                <w:szCs w:val="18"/>
              </w:rPr>
              <w:t>гр.)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Ориентировка в пространстве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в свободной деятельности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color w:val="000000"/>
                <w:sz w:val="18"/>
                <w:szCs w:val="18"/>
              </w:rPr>
              <w:t xml:space="preserve">09.00-09.20 </w:t>
            </w:r>
            <w:r w:rsidRPr="00FE65F4">
              <w:rPr>
                <w:sz w:val="18"/>
                <w:szCs w:val="18"/>
              </w:rPr>
              <w:t xml:space="preserve">20 ИЗО (1гр.)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09.30-09.50  ИЗО (2гр)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  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16.00-16.20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Ориентировка в пространстве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в свободной деятельности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4637A7" w:rsidRDefault="001F3701" w:rsidP="006B5931">
            <w:pPr>
              <w:rPr>
                <w:sz w:val="18"/>
                <w:szCs w:val="18"/>
              </w:rPr>
            </w:pPr>
            <w:r w:rsidRPr="004637A7">
              <w:rPr>
                <w:sz w:val="18"/>
                <w:szCs w:val="18"/>
              </w:rPr>
              <w:t>09.00-09.15</w:t>
            </w:r>
            <w:r w:rsidRPr="00FE65F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Рисование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4637A7">
              <w:rPr>
                <w:b/>
                <w:color w:val="0000FF"/>
                <w:sz w:val="18"/>
                <w:szCs w:val="18"/>
              </w:rPr>
              <w:t>09.25-09.40</w:t>
            </w:r>
            <w:r w:rsidRPr="00FE65F4">
              <w:rPr>
                <w:sz w:val="18"/>
                <w:szCs w:val="18"/>
              </w:rPr>
              <w:t xml:space="preserve">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FF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09.00</w:t>
            </w:r>
            <w:r w:rsidRPr="00FE65F4">
              <w:rPr>
                <w:b/>
                <w:color w:val="0000FF"/>
                <w:sz w:val="18"/>
                <w:szCs w:val="18"/>
              </w:rPr>
              <w:t>-09.</w:t>
            </w:r>
            <w:r>
              <w:rPr>
                <w:b/>
                <w:color w:val="0000FF"/>
                <w:sz w:val="18"/>
                <w:szCs w:val="18"/>
              </w:rPr>
              <w:t>15</w:t>
            </w:r>
            <w:r w:rsidRPr="00FE65F4">
              <w:rPr>
                <w:sz w:val="18"/>
                <w:szCs w:val="18"/>
              </w:rPr>
              <w:t xml:space="preserve">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25</w:t>
            </w:r>
            <w:r w:rsidRPr="00FE65F4">
              <w:rPr>
                <w:sz w:val="18"/>
                <w:szCs w:val="18"/>
              </w:rPr>
              <w:t>-09.</w:t>
            </w:r>
            <w:r>
              <w:rPr>
                <w:sz w:val="18"/>
                <w:szCs w:val="18"/>
              </w:rPr>
              <w:t>40</w:t>
            </w:r>
            <w:r w:rsidRPr="00FE65F4">
              <w:rPr>
                <w:sz w:val="18"/>
                <w:szCs w:val="18"/>
              </w:rPr>
              <w:t xml:space="preserve"> Лепка/аппликация (чередуются 2 раз в две недели)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09.00-09.15 Познание (ФЭМП)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09.55-10.10 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1F3701" w:rsidRPr="00C058A0" w:rsidTr="006B5931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58A0">
              <w:rPr>
                <w:sz w:val="18"/>
                <w:szCs w:val="18"/>
              </w:rPr>
              <w:lastRenderedPageBreak/>
              <w:t xml:space="preserve">Среда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09.</w:t>
            </w:r>
            <w:r>
              <w:rPr>
                <w:b/>
                <w:color w:val="0000FF"/>
                <w:sz w:val="18"/>
                <w:szCs w:val="18"/>
              </w:rPr>
              <w:t>0</w:t>
            </w:r>
            <w:r w:rsidRPr="00FE65F4">
              <w:rPr>
                <w:b/>
                <w:color w:val="0000FF"/>
                <w:sz w:val="18"/>
                <w:szCs w:val="18"/>
              </w:rPr>
              <w:t>0-</w:t>
            </w:r>
            <w:r>
              <w:rPr>
                <w:b/>
                <w:color w:val="0000FF"/>
                <w:sz w:val="18"/>
                <w:szCs w:val="18"/>
              </w:rPr>
              <w:t>09</w:t>
            </w:r>
            <w:r w:rsidRPr="00FE65F4">
              <w:rPr>
                <w:b/>
                <w:color w:val="0000FF"/>
                <w:sz w:val="18"/>
                <w:szCs w:val="18"/>
              </w:rPr>
              <w:t>.</w:t>
            </w:r>
            <w:r>
              <w:rPr>
                <w:b/>
                <w:color w:val="0000FF"/>
                <w:sz w:val="18"/>
                <w:szCs w:val="18"/>
              </w:rPr>
              <w:t>3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0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4</w:t>
            </w:r>
            <w:r w:rsidRPr="00FE65F4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10</w:t>
            </w:r>
            <w:r w:rsidRPr="00FE65F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FE65F4">
              <w:rPr>
                <w:sz w:val="18"/>
                <w:szCs w:val="18"/>
              </w:rPr>
              <w:t>0 Обучение грамоте и подготовка руки к письму (1гр.)</w:t>
            </w:r>
            <w:r w:rsidRPr="00FE65F4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09.40-10.10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10.20-10.50 Обучение грамоте и подготовка руки к письму (2гр.)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15.30-16.00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>-е/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16.10-16.40 </w:t>
            </w:r>
            <w:proofErr w:type="spellStart"/>
            <w:r w:rsidRPr="00FE65F4">
              <w:rPr>
                <w:sz w:val="18"/>
                <w:szCs w:val="18"/>
              </w:rPr>
              <w:t>Констр</w:t>
            </w:r>
            <w:proofErr w:type="spellEnd"/>
            <w:r w:rsidRPr="00FE65F4">
              <w:rPr>
                <w:sz w:val="18"/>
                <w:szCs w:val="18"/>
              </w:rPr>
              <w:t>-е/ (2гр.)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09.00-09.30 Логопедическое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09</w:t>
            </w:r>
            <w:r w:rsidRPr="00FE65F4">
              <w:rPr>
                <w:b/>
                <w:color w:val="0000FF"/>
                <w:sz w:val="18"/>
                <w:szCs w:val="18"/>
              </w:rPr>
              <w:t>.</w:t>
            </w:r>
            <w:r>
              <w:rPr>
                <w:b/>
                <w:color w:val="0000FF"/>
                <w:sz w:val="18"/>
                <w:szCs w:val="18"/>
              </w:rPr>
              <w:t>4</w:t>
            </w:r>
            <w:r w:rsidRPr="00FE65F4">
              <w:rPr>
                <w:b/>
                <w:color w:val="0000FF"/>
                <w:sz w:val="18"/>
                <w:szCs w:val="18"/>
              </w:rPr>
              <w:t>0-10.</w:t>
            </w:r>
            <w:r>
              <w:rPr>
                <w:b/>
                <w:color w:val="0000FF"/>
                <w:sz w:val="18"/>
                <w:szCs w:val="18"/>
              </w:rPr>
              <w:t>1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0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B6E62" w:rsidRDefault="001F3701" w:rsidP="006B59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FE65F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  <w:r w:rsidRPr="00FE65F4">
              <w:rPr>
                <w:sz w:val="18"/>
                <w:szCs w:val="18"/>
              </w:rPr>
              <w:t>0-10.</w:t>
            </w:r>
            <w:r>
              <w:rPr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0. Рисование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15.30-15.45 </w:t>
            </w:r>
            <w:r w:rsidRPr="00FE65F4">
              <w:rPr>
                <w:b/>
                <w:color w:val="FF0000"/>
                <w:sz w:val="18"/>
                <w:szCs w:val="18"/>
              </w:rPr>
              <w:t>Психолог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16.10-16.40 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Художественная литература – свободная деятельность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09.00-09.25 Обучение грамоте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09.35-10.00  Обучение грамоте (2гр.)</w:t>
            </w:r>
          </w:p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15.30-15.55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16.05-16.30 Экология</w:t>
            </w:r>
            <w:proofErr w:type="gramStart"/>
            <w:r w:rsidRPr="00FE65F4">
              <w:rPr>
                <w:b/>
                <w:sz w:val="18"/>
                <w:szCs w:val="18"/>
              </w:rPr>
              <w:t>1</w:t>
            </w:r>
            <w:proofErr w:type="gramEnd"/>
            <w:r w:rsidRPr="00FE65F4">
              <w:rPr>
                <w:b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16.40-17.05</w:t>
            </w:r>
            <w:r w:rsidRPr="00FE65F4">
              <w:rPr>
                <w:i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Экология</w:t>
            </w:r>
            <w:proofErr w:type="gramStart"/>
            <w:r w:rsidRPr="00FE65F4">
              <w:rPr>
                <w:sz w:val="18"/>
                <w:szCs w:val="18"/>
              </w:rPr>
              <w:t>2</w:t>
            </w:r>
            <w:proofErr w:type="gramEnd"/>
          </w:p>
          <w:p w:rsidR="001F3701" w:rsidRPr="00FE65F4" w:rsidRDefault="001F3701" w:rsidP="006B5931">
            <w:pPr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09.00-09.20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Развитие представлений об </w:t>
            </w:r>
            <w:proofErr w:type="spellStart"/>
            <w:r w:rsidRPr="00FE65F4">
              <w:rPr>
                <w:sz w:val="18"/>
                <w:szCs w:val="18"/>
              </w:rPr>
              <w:t>окр</w:t>
            </w:r>
            <w:proofErr w:type="spellEnd"/>
            <w:r w:rsidRPr="00FE65F4">
              <w:rPr>
                <w:sz w:val="18"/>
                <w:szCs w:val="18"/>
              </w:rPr>
              <w:t xml:space="preserve">-ем мире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09.35-09.55 и о себе/</w:t>
            </w:r>
            <w:proofErr w:type="spellStart"/>
            <w:r w:rsidRPr="00FE65F4">
              <w:rPr>
                <w:sz w:val="18"/>
                <w:szCs w:val="18"/>
              </w:rPr>
              <w:t>ознак</w:t>
            </w:r>
            <w:proofErr w:type="spellEnd"/>
            <w:r w:rsidRPr="00FE65F4">
              <w:rPr>
                <w:sz w:val="18"/>
                <w:szCs w:val="18"/>
              </w:rPr>
              <w:t xml:space="preserve">-е с природой, по подгруппам  (1гр.) (чередуются 1 раз в 2 недели) </w:t>
            </w:r>
            <w:r w:rsidRPr="00FE65F4">
              <w:rPr>
                <w:b/>
                <w:color w:val="00B05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(2гр.)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Познавательное чтение в свободной деятельности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16.05-16.25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09.00-09.20 ОПП  (1гр.)</w:t>
            </w:r>
          </w:p>
          <w:p w:rsidR="001F3701" w:rsidRPr="00FE65F4" w:rsidRDefault="001F3701" w:rsidP="006B5931">
            <w:pPr>
              <w:rPr>
                <w:color w:val="00B050"/>
                <w:sz w:val="18"/>
                <w:szCs w:val="18"/>
              </w:rPr>
            </w:pPr>
            <w:r w:rsidRPr="00B25C1F">
              <w:rPr>
                <w:b/>
                <w:color w:val="FF00FF"/>
                <w:sz w:val="18"/>
                <w:szCs w:val="18"/>
              </w:rPr>
              <w:t>09.30-09.50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  <w:r w:rsidRPr="00D51576">
              <w:rPr>
                <w:sz w:val="18"/>
                <w:szCs w:val="18"/>
              </w:rPr>
              <w:t xml:space="preserve">10.00-10.20 </w:t>
            </w:r>
          </w:p>
          <w:p w:rsidR="001F3701" w:rsidRPr="00D51576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ОПП (2гр.)</w:t>
            </w: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15.30-15.50 </w:t>
            </w:r>
          </w:p>
          <w:p w:rsidR="001F3701" w:rsidRPr="00F82C50" w:rsidRDefault="001F3701" w:rsidP="006B5931">
            <w:pPr>
              <w:rPr>
                <w:sz w:val="18"/>
                <w:szCs w:val="18"/>
              </w:rPr>
            </w:pPr>
            <w:r w:rsidRPr="00F82C50">
              <w:rPr>
                <w:sz w:val="18"/>
                <w:szCs w:val="18"/>
              </w:rPr>
              <w:t>Грамота и подготовка руки к письму (1гр.)</w:t>
            </w:r>
          </w:p>
          <w:p w:rsidR="001F3701" w:rsidRPr="00F82C50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16.00-16.20</w:t>
            </w:r>
            <w:r w:rsidRPr="00F82C50">
              <w:rPr>
                <w:sz w:val="18"/>
                <w:szCs w:val="18"/>
              </w:rPr>
              <w:t xml:space="preserve"> Грамота и подготовка руки к письму (</w:t>
            </w:r>
            <w:r>
              <w:rPr>
                <w:sz w:val="18"/>
                <w:szCs w:val="18"/>
              </w:rPr>
              <w:t>2</w:t>
            </w:r>
            <w:r w:rsidRPr="00F82C50">
              <w:rPr>
                <w:sz w:val="18"/>
                <w:szCs w:val="18"/>
              </w:rPr>
              <w:t>гр.)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Познавательное чтение в свободной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09.</w:t>
            </w:r>
            <w:r>
              <w:rPr>
                <w:b/>
                <w:color w:val="FF00FF"/>
                <w:sz w:val="18"/>
                <w:szCs w:val="18"/>
              </w:rPr>
              <w:t>0</w:t>
            </w:r>
            <w:r w:rsidRPr="00FE65F4">
              <w:rPr>
                <w:b/>
                <w:color w:val="FF00FF"/>
                <w:sz w:val="18"/>
                <w:szCs w:val="18"/>
              </w:rPr>
              <w:t>0-09.</w:t>
            </w:r>
            <w:r>
              <w:rPr>
                <w:b/>
                <w:color w:val="FF00FF"/>
                <w:sz w:val="18"/>
                <w:szCs w:val="18"/>
              </w:rPr>
              <w:t>1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09.30-09.45 </w:t>
            </w:r>
            <w:r w:rsidRPr="00FE65F4">
              <w:rPr>
                <w:sz w:val="18"/>
                <w:szCs w:val="18"/>
              </w:rPr>
              <w:t xml:space="preserve">Познание (Формирование целостной картины мира, расширение кругозора)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09.00-09.15  Познание (ФЭМП)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25</w:t>
            </w:r>
            <w:r w:rsidRPr="00FE65F4">
              <w:rPr>
                <w:sz w:val="18"/>
                <w:szCs w:val="18"/>
              </w:rPr>
              <w:t>-09.</w:t>
            </w:r>
            <w:r>
              <w:rPr>
                <w:sz w:val="18"/>
                <w:szCs w:val="18"/>
              </w:rPr>
              <w:t>40</w:t>
            </w:r>
            <w:r w:rsidRPr="00FE65F4">
              <w:rPr>
                <w:sz w:val="18"/>
                <w:szCs w:val="18"/>
              </w:rPr>
              <w:t xml:space="preserve"> Коммуникация (чтение художественной литературы)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15.</w:t>
            </w:r>
            <w:r>
              <w:rPr>
                <w:b/>
                <w:color w:val="FF00FF"/>
                <w:sz w:val="18"/>
                <w:szCs w:val="18"/>
              </w:rPr>
              <w:t>4</w:t>
            </w:r>
            <w:r w:rsidRPr="00FE65F4">
              <w:rPr>
                <w:b/>
                <w:color w:val="FF00FF"/>
                <w:sz w:val="18"/>
                <w:szCs w:val="18"/>
              </w:rPr>
              <w:t>0-15.</w:t>
            </w:r>
            <w:r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09.00-09.15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  </w:t>
            </w:r>
            <w:r w:rsidRPr="00FE65F4">
              <w:rPr>
                <w:sz w:val="18"/>
                <w:szCs w:val="18"/>
              </w:rPr>
              <w:t>Рисование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09.25-09.40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Коммуникация (чтение художественной литературы)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16.</w:t>
            </w:r>
            <w:r>
              <w:rPr>
                <w:b/>
                <w:color w:val="FF00FF"/>
                <w:sz w:val="18"/>
                <w:szCs w:val="18"/>
              </w:rPr>
              <w:t>1</w:t>
            </w:r>
            <w:r w:rsidRPr="00FE65F4">
              <w:rPr>
                <w:b/>
                <w:color w:val="FF00FF"/>
                <w:sz w:val="18"/>
                <w:szCs w:val="18"/>
              </w:rPr>
              <w:t>0-16.</w:t>
            </w:r>
            <w:r>
              <w:rPr>
                <w:b/>
                <w:color w:val="FF00FF"/>
                <w:sz w:val="18"/>
                <w:szCs w:val="18"/>
              </w:rPr>
              <w:t>2</w:t>
            </w:r>
            <w:r w:rsidRPr="00FE65F4">
              <w:rPr>
                <w:b/>
                <w:color w:val="FF00FF"/>
                <w:sz w:val="18"/>
                <w:szCs w:val="18"/>
              </w:rPr>
              <w:t>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1F3701" w:rsidRPr="00C058A0" w:rsidTr="006B5931">
        <w:trPr>
          <w:cantSplit/>
          <w:trHeight w:val="26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58A0">
              <w:rPr>
                <w:sz w:val="18"/>
                <w:szCs w:val="18"/>
              </w:rPr>
              <w:t xml:space="preserve">Четверг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  <w:r>
              <w:rPr>
                <w:b/>
                <w:color w:val="FF00FF"/>
                <w:sz w:val="18"/>
                <w:szCs w:val="18"/>
              </w:rPr>
              <w:t>09</w:t>
            </w:r>
            <w:r w:rsidRPr="00FE65F4">
              <w:rPr>
                <w:b/>
                <w:color w:val="FF00FF"/>
                <w:sz w:val="18"/>
                <w:szCs w:val="18"/>
              </w:rPr>
              <w:t>.00-09.30 Музыка</w:t>
            </w: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09.40-10.10  Математика (1гр.)</w:t>
            </w:r>
          </w:p>
          <w:p w:rsidR="001F3701" w:rsidRPr="00FE65F4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10.20-10.50 Математика (2гр.)</w:t>
            </w:r>
          </w:p>
          <w:p w:rsidR="001F3701" w:rsidRPr="00FE65F4" w:rsidRDefault="001F3701" w:rsidP="006B5931">
            <w:pPr>
              <w:rPr>
                <w:color w:val="FF0000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15.30-16.00 ИЗО 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16.10-16.40  ИЗО (2гр.)</w:t>
            </w:r>
          </w:p>
          <w:p w:rsidR="001F3701" w:rsidRPr="00FE65F4" w:rsidRDefault="001F3701" w:rsidP="006B5931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09.00-09.30 Логопедическое</w:t>
            </w:r>
          </w:p>
          <w:p w:rsidR="001F3701" w:rsidRPr="00FE65F4" w:rsidRDefault="001F3701" w:rsidP="006B5931">
            <w:pPr>
              <w:rPr>
                <w:b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09.40-10.10 Математика</w:t>
            </w: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  <w:r w:rsidRPr="00FE65F4">
              <w:rPr>
                <w:b/>
                <w:color w:val="FF00FF"/>
                <w:sz w:val="18"/>
                <w:szCs w:val="18"/>
              </w:rPr>
              <w:t>10.20-10.50 Музыка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09.00-09.25  Художественная литература и развитие речи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CC00FF"/>
                <w:sz w:val="18"/>
                <w:szCs w:val="18"/>
              </w:rPr>
              <w:t>09.40-10.05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10.15-10.40 Художественная литература и развитие речи (2гр.) </w:t>
            </w:r>
          </w:p>
          <w:p w:rsidR="001F3701" w:rsidRPr="00FE65F4" w:rsidRDefault="001F3701" w:rsidP="006B5931">
            <w:pPr>
              <w:rPr>
                <w:b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16.05-16.30 ИЗО (1гр.)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16.40-17.05</w:t>
            </w:r>
            <w:r w:rsidRPr="00FE65F4">
              <w:rPr>
                <w:i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ИЗО (2 гр.)</w:t>
            </w:r>
          </w:p>
          <w:p w:rsidR="001F3701" w:rsidRPr="00FE65F4" w:rsidRDefault="001F3701" w:rsidP="006B5931">
            <w:pPr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09.00-09.20 ОПП  (1гр.)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09.30-09.50  ОПП (2гр.)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CC00FF"/>
                <w:sz w:val="18"/>
                <w:szCs w:val="18"/>
              </w:rPr>
              <w:t>15.30-15.50</w:t>
            </w:r>
            <w:r w:rsidRPr="00FE65F4">
              <w:rPr>
                <w:sz w:val="18"/>
                <w:szCs w:val="18"/>
              </w:rPr>
              <w:t xml:space="preserve">  </w:t>
            </w:r>
            <w:r w:rsidRPr="00FE65F4">
              <w:rPr>
                <w:b/>
                <w:color w:val="FF00FF"/>
                <w:sz w:val="18"/>
                <w:szCs w:val="18"/>
              </w:rPr>
              <w:t>Музыка</w:t>
            </w:r>
            <w:r w:rsidRPr="00FE65F4">
              <w:rPr>
                <w:sz w:val="18"/>
                <w:szCs w:val="18"/>
              </w:rPr>
              <w:t xml:space="preserve"> </w:t>
            </w:r>
            <w:r w:rsidRPr="00FE65F4">
              <w:rPr>
                <w:i/>
                <w:sz w:val="18"/>
                <w:szCs w:val="18"/>
              </w:rPr>
              <w:t xml:space="preserve">Изобразительное искусство в свободной деятельности </w:t>
            </w:r>
          </w:p>
          <w:p w:rsidR="001F3701" w:rsidRPr="00F82C50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16.00-16.20</w:t>
            </w:r>
            <w:r w:rsidRPr="00F82C50">
              <w:rPr>
                <w:sz w:val="18"/>
                <w:szCs w:val="18"/>
              </w:rPr>
              <w:t xml:space="preserve"> Грамота и подготовка руки к письму (</w:t>
            </w:r>
            <w:r>
              <w:rPr>
                <w:sz w:val="18"/>
                <w:szCs w:val="18"/>
              </w:rPr>
              <w:t>2</w:t>
            </w:r>
            <w:r w:rsidRPr="00F82C50">
              <w:rPr>
                <w:sz w:val="18"/>
                <w:szCs w:val="18"/>
              </w:rPr>
              <w:t>гр.)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09.00-09.20 Развитие представлений об </w:t>
            </w:r>
            <w:proofErr w:type="spellStart"/>
            <w:r w:rsidRPr="00FE65F4">
              <w:rPr>
                <w:sz w:val="18"/>
                <w:szCs w:val="18"/>
              </w:rPr>
              <w:t>окр</w:t>
            </w:r>
            <w:proofErr w:type="spellEnd"/>
            <w:r w:rsidRPr="00FE65F4">
              <w:rPr>
                <w:sz w:val="18"/>
                <w:szCs w:val="18"/>
              </w:rPr>
              <w:t xml:space="preserve">-ем мире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09.30-09.50 </w:t>
            </w:r>
            <w:r>
              <w:rPr>
                <w:sz w:val="18"/>
                <w:szCs w:val="18"/>
              </w:rPr>
              <w:t xml:space="preserve">и </w:t>
            </w:r>
            <w:r w:rsidRPr="00FE65F4">
              <w:rPr>
                <w:sz w:val="18"/>
                <w:szCs w:val="18"/>
              </w:rPr>
              <w:t xml:space="preserve"> о себе/</w:t>
            </w:r>
            <w:proofErr w:type="spellStart"/>
            <w:r w:rsidRPr="00FE65F4">
              <w:rPr>
                <w:sz w:val="18"/>
                <w:szCs w:val="18"/>
              </w:rPr>
              <w:t>ознак</w:t>
            </w:r>
            <w:proofErr w:type="spellEnd"/>
            <w:r w:rsidRPr="00FE65F4">
              <w:rPr>
                <w:sz w:val="18"/>
                <w:szCs w:val="18"/>
              </w:rPr>
              <w:t xml:space="preserve">-е с природой, по подгруппам  (1гр.) (чередуются 1 раз в 2 недели) </w:t>
            </w:r>
            <w:r w:rsidRPr="00FE65F4">
              <w:rPr>
                <w:b/>
                <w:color w:val="00B050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(2гр.)</w:t>
            </w:r>
            <w:r w:rsidRPr="00FE65F4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16.00-16.20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 xml:space="preserve">Изобразительное искусство в свободной деятельности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4637A7">
              <w:rPr>
                <w:sz w:val="18"/>
                <w:szCs w:val="18"/>
              </w:rPr>
              <w:t>09.00-09.15</w:t>
            </w:r>
            <w:r w:rsidRPr="00FE65F4">
              <w:rPr>
                <w:sz w:val="18"/>
                <w:szCs w:val="18"/>
              </w:rPr>
              <w:t xml:space="preserve"> Коммуникация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4637A7">
              <w:rPr>
                <w:b/>
                <w:color w:val="0000FF"/>
                <w:sz w:val="18"/>
                <w:szCs w:val="18"/>
              </w:rPr>
              <w:t>09.25-09.40</w:t>
            </w:r>
            <w:r w:rsidRPr="00FE65F4">
              <w:rPr>
                <w:sz w:val="18"/>
                <w:szCs w:val="18"/>
              </w:rPr>
              <w:t xml:space="preserve">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FF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09.00</w:t>
            </w:r>
            <w:r w:rsidRPr="00FE65F4">
              <w:rPr>
                <w:b/>
                <w:color w:val="0000FF"/>
                <w:sz w:val="18"/>
                <w:szCs w:val="18"/>
              </w:rPr>
              <w:t>-09.</w:t>
            </w:r>
            <w:r>
              <w:rPr>
                <w:b/>
                <w:color w:val="0000FF"/>
                <w:sz w:val="18"/>
                <w:szCs w:val="18"/>
              </w:rPr>
              <w:t>15</w:t>
            </w:r>
            <w:r w:rsidRPr="00FE65F4">
              <w:rPr>
                <w:sz w:val="18"/>
                <w:szCs w:val="18"/>
              </w:rPr>
              <w:t xml:space="preserve">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</w:t>
            </w:r>
            <w:r>
              <w:rPr>
                <w:sz w:val="18"/>
                <w:szCs w:val="18"/>
              </w:rPr>
              <w:t>25</w:t>
            </w:r>
            <w:r w:rsidRPr="00FE65F4">
              <w:rPr>
                <w:sz w:val="18"/>
                <w:szCs w:val="18"/>
              </w:rPr>
              <w:t>-09.</w:t>
            </w:r>
            <w:r>
              <w:rPr>
                <w:sz w:val="18"/>
                <w:szCs w:val="18"/>
              </w:rPr>
              <w:t>40</w:t>
            </w:r>
            <w:r w:rsidRPr="00FE65F4">
              <w:rPr>
                <w:sz w:val="18"/>
                <w:szCs w:val="18"/>
              </w:rPr>
              <w:t xml:space="preserve"> Коммуникация</w:t>
            </w: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09.00-09.15 Познание (Формирование целостной картины мира, расширение кругозора)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09.55-10.10 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FF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</w:tr>
      <w:tr w:rsidR="001F3701" w:rsidRPr="00C058A0" w:rsidTr="006B5931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F3701" w:rsidRPr="00C058A0" w:rsidRDefault="001F3701" w:rsidP="006B593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58A0">
              <w:rPr>
                <w:sz w:val="18"/>
                <w:szCs w:val="18"/>
              </w:rPr>
              <w:t xml:space="preserve">Пятница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09.00-09.30 </w:t>
            </w:r>
            <w:proofErr w:type="spellStart"/>
            <w:r w:rsidRPr="00FE65F4">
              <w:rPr>
                <w:sz w:val="18"/>
                <w:szCs w:val="18"/>
              </w:rPr>
              <w:t>Художест-ая</w:t>
            </w:r>
            <w:proofErr w:type="spellEnd"/>
            <w:r w:rsidRPr="00FE65F4">
              <w:rPr>
                <w:sz w:val="18"/>
                <w:szCs w:val="18"/>
              </w:rPr>
              <w:t xml:space="preserve"> </w:t>
            </w:r>
            <w:proofErr w:type="gramStart"/>
            <w:r w:rsidRPr="00FE65F4">
              <w:rPr>
                <w:sz w:val="18"/>
                <w:szCs w:val="18"/>
              </w:rPr>
              <w:t>лит-</w:t>
            </w:r>
            <w:proofErr w:type="spellStart"/>
            <w:r w:rsidRPr="00FE65F4">
              <w:rPr>
                <w:sz w:val="18"/>
                <w:szCs w:val="18"/>
              </w:rPr>
              <w:t>ра</w:t>
            </w:r>
            <w:proofErr w:type="spellEnd"/>
            <w:proofErr w:type="gramEnd"/>
            <w:r w:rsidRPr="00FE65F4">
              <w:rPr>
                <w:sz w:val="18"/>
                <w:szCs w:val="18"/>
              </w:rPr>
              <w:t xml:space="preserve"> и развитие речи </w:t>
            </w: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09.40-10.10  Логика</w:t>
            </w:r>
            <w:proofErr w:type="gramStart"/>
            <w:r w:rsidRPr="00FE65F4">
              <w:rPr>
                <w:sz w:val="18"/>
                <w:szCs w:val="18"/>
              </w:rPr>
              <w:t>1</w:t>
            </w:r>
            <w:proofErr w:type="gramEnd"/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10.20-10.50  Логика</w:t>
            </w:r>
            <w:proofErr w:type="gramStart"/>
            <w:r w:rsidRPr="00FE65F4">
              <w:rPr>
                <w:sz w:val="18"/>
                <w:szCs w:val="18"/>
              </w:rPr>
              <w:t>2</w:t>
            </w:r>
            <w:proofErr w:type="gramEnd"/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</w:p>
          <w:p w:rsidR="001F3701" w:rsidRPr="00AD5CB5" w:rsidRDefault="001F3701" w:rsidP="006B5931">
            <w:pPr>
              <w:rPr>
                <w:b/>
                <w:color w:val="002060"/>
                <w:sz w:val="18"/>
                <w:szCs w:val="18"/>
              </w:rPr>
            </w:pPr>
            <w:r w:rsidRPr="00AD5CB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5.30-16.00 ОПП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</w:t>
            </w:r>
            <w:r>
              <w:rPr>
                <w:b/>
                <w:color w:val="0000FF"/>
                <w:sz w:val="18"/>
                <w:szCs w:val="18"/>
              </w:rPr>
              <w:t>45</w:t>
            </w:r>
            <w:r w:rsidRPr="00FE65F4">
              <w:rPr>
                <w:b/>
                <w:color w:val="0000FF"/>
                <w:sz w:val="18"/>
                <w:szCs w:val="18"/>
              </w:rPr>
              <w:t>.17.</w:t>
            </w:r>
            <w:r>
              <w:rPr>
                <w:b/>
                <w:color w:val="0000FF"/>
                <w:sz w:val="18"/>
                <w:szCs w:val="18"/>
              </w:rPr>
              <w:t>15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(на улице) 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 xml:space="preserve">Режиссерская игра </w:t>
            </w:r>
            <w:proofErr w:type="gramStart"/>
            <w:r w:rsidRPr="00FE65F4">
              <w:rPr>
                <w:i/>
                <w:sz w:val="18"/>
                <w:szCs w:val="18"/>
              </w:rPr>
              <w:t>в</w:t>
            </w:r>
            <w:proofErr w:type="gram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свободной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09.00-09.30  Развитие речи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16.05.16.35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Физкультура (на улице)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09.00-09.25 </w:t>
            </w:r>
            <w:proofErr w:type="spellStart"/>
            <w:r>
              <w:rPr>
                <w:sz w:val="18"/>
                <w:szCs w:val="18"/>
              </w:rPr>
              <w:t>Констр</w:t>
            </w:r>
            <w:proofErr w:type="spellEnd"/>
            <w:r>
              <w:rPr>
                <w:sz w:val="18"/>
                <w:szCs w:val="18"/>
              </w:rPr>
              <w:t>-е</w:t>
            </w:r>
            <w:r w:rsidRPr="00FE65F4">
              <w:rPr>
                <w:sz w:val="18"/>
                <w:szCs w:val="18"/>
              </w:rPr>
              <w:t xml:space="preserve"> (1гр.)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09.35-10.00 </w:t>
            </w:r>
            <w:proofErr w:type="spellStart"/>
            <w:r>
              <w:rPr>
                <w:sz w:val="18"/>
                <w:szCs w:val="18"/>
              </w:rPr>
              <w:t>Констр</w:t>
            </w:r>
            <w:proofErr w:type="spellEnd"/>
            <w:r>
              <w:rPr>
                <w:sz w:val="18"/>
                <w:szCs w:val="18"/>
              </w:rPr>
              <w:t>-е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 xml:space="preserve">(2гр.)  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15.30-1</w:t>
            </w:r>
            <w:r>
              <w:rPr>
                <w:b/>
                <w:color w:val="0000FF"/>
                <w:sz w:val="18"/>
                <w:szCs w:val="18"/>
              </w:rPr>
              <w:t>5</w:t>
            </w:r>
            <w:r w:rsidRPr="00FE65F4">
              <w:rPr>
                <w:b/>
                <w:color w:val="0000FF"/>
                <w:sz w:val="18"/>
                <w:szCs w:val="18"/>
              </w:rPr>
              <w:t>.</w:t>
            </w:r>
            <w:r>
              <w:rPr>
                <w:b/>
                <w:color w:val="0000FF"/>
                <w:sz w:val="18"/>
                <w:szCs w:val="18"/>
              </w:rPr>
              <w:t>55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0000FF"/>
                <w:sz w:val="18"/>
                <w:szCs w:val="18"/>
              </w:rPr>
              <w:t xml:space="preserve">  (на улице)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 xml:space="preserve">Режиссерская игра </w:t>
            </w:r>
            <w:proofErr w:type="gramStart"/>
            <w:r w:rsidRPr="00FE65F4">
              <w:rPr>
                <w:i/>
                <w:sz w:val="18"/>
                <w:szCs w:val="18"/>
              </w:rPr>
              <w:t>в</w:t>
            </w:r>
            <w:proofErr w:type="gram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свободной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09.00-09.20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Худ-</w:t>
            </w:r>
            <w:proofErr w:type="spellStart"/>
            <w:r w:rsidRPr="00FE65F4">
              <w:rPr>
                <w:sz w:val="18"/>
                <w:szCs w:val="18"/>
              </w:rPr>
              <w:t>ная</w:t>
            </w:r>
            <w:proofErr w:type="spellEnd"/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л-</w:t>
            </w:r>
            <w:proofErr w:type="spellStart"/>
            <w:r w:rsidRPr="00FE65F4">
              <w:rPr>
                <w:sz w:val="18"/>
                <w:szCs w:val="18"/>
              </w:rPr>
              <w:t>ра</w:t>
            </w:r>
            <w:proofErr w:type="spellEnd"/>
            <w:r w:rsidRPr="00FE65F4">
              <w:rPr>
                <w:sz w:val="18"/>
                <w:szCs w:val="18"/>
              </w:rPr>
              <w:t xml:space="preserve"> и развитие речи 1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09.30- 09.50 Худ-</w:t>
            </w:r>
            <w:proofErr w:type="spellStart"/>
            <w:r w:rsidRPr="00FE65F4">
              <w:rPr>
                <w:sz w:val="18"/>
                <w:szCs w:val="18"/>
              </w:rPr>
              <w:t>ная</w:t>
            </w:r>
            <w:proofErr w:type="spellEnd"/>
            <w:r w:rsidRPr="00FE65F4">
              <w:rPr>
                <w:sz w:val="18"/>
                <w:szCs w:val="18"/>
              </w:rPr>
              <w:t xml:space="preserve"> л-</w:t>
            </w:r>
            <w:proofErr w:type="spellStart"/>
            <w:r w:rsidRPr="00FE65F4">
              <w:rPr>
                <w:sz w:val="18"/>
                <w:szCs w:val="18"/>
              </w:rPr>
              <w:t>ра</w:t>
            </w:r>
            <w:proofErr w:type="spellEnd"/>
            <w:r w:rsidRPr="00FE65F4">
              <w:rPr>
                <w:sz w:val="18"/>
                <w:szCs w:val="18"/>
              </w:rPr>
              <w:t xml:space="preserve"> и развитие речи 2</w:t>
            </w:r>
          </w:p>
          <w:p w:rsidR="001F3701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11.05-11.25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(на улице)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 xml:space="preserve">Режиссерская игра </w:t>
            </w:r>
          </w:p>
          <w:p w:rsidR="001F3701" w:rsidRPr="004637A7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в свободной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09.00-09.20</w:t>
            </w: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  <w:r w:rsidRPr="00FE65F4">
              <w:rPr>
                <w:sz w:val="18"/>
                <w:szCs w:val="18"/>
              </w:rPr>
              <w:t>Худ-</w:t>
            </w:r>
            <w:proofErr w:type="spellStart"/>
            <w:r w:rsidRPr="00FE65F4">
              <w:rPr>
                <w:sz w:val="18"/>
                <w:szCs w:val="18"/>
              </w:rPr>
              <w:t>ная</w:t>
            </w:r>
            <w:proofErr w:type="spellEnd"/>
            <w:r w:rsidRPr="00FE65F4">
              <w:rPr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л-</w:t>
            </w:r>
            <w:proofErr w:type="spellStart"/>
            <w:r w:rsidRPr="00FE65F4">
              <w:rPr>
                <w:sz w:val="18"/>
                <w:szCs w:val="18"/>
              </w:rPr>
              <w:t>ра</w:t>
            </w:r>
            <w:proofErr w:type="spellEnd"/>
            <w:r w:rsidRPr="00FE65F4">
              <w:rPr>
                <w:sz w:val="18"/>
                <w:szCs w:val="18"/>
              </w:rPr>
              <w:t xml:space="preserve"> и развитие речи 1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09.30- 09.50 Худ-</w:t>
            </w:r>
            <w:proofErr w:type="spellStart"/>
            <w:r w:rsidRPr="00FE65F4">
              <w:rPr>
                <w:sz w:val="18"/>
                <w:szCs w:val="18"/>
              </w:rPr>
              <w:t>ная</w:t>
            </w:r>
            <w:proofErr w:type="spellEnd"/>
            <w:r w:rsidRPr="00FE65F4">
              <w:rPr>
                <w:sz w:val="18"/>
                <w:szCs w:val="18"/>
              </w:rPr>
              <w:t xml:space="preserve"> л-</w:t>
            </w:r>
            <w:proofErr w:type="spellStart"/>
            <w:r w:rsidRPr="00FE65F4">
              <w:rPr>
                <w:sz w:val="18"/>
                <w:szCs w:val="18"/>
              </w:rPr>
              <w:t>ра</w:t>
            </w:r>
            <w:proofErr w:type="spellEnd"/>
            <w:r w:rsidRPr="00FE65F4">
              <w:rPr>
                <w:sz w:val="18"/>
                <w:szCs w:val="18"/>
              </w:rPr>
              <w:t xml:space="preserve"> и развитие речи 2</w:t>
            </w:r>
          </w:p>
          <w:p w:rsidR="001F3701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10.40-11.00</w:t>
            </w:r>
            <w:r w:rsidRPr="00FE65F4">
              <w:rPr>
                <w:sz w:val="18"/>
                <w:szCs w:val="18"/>
              </w:rPr>
              <w:t xml:space="preserve">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(на улице)</w:t>
            </w: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 xml:space="preserve">Режиссерская игра </w:t>
            </w:r>
          </w:p>
          <w:p w:rsidR="001F3701" w:rsidRPr="004637A7" w:rsidRDefault="001F3701" w:rsidP="006B5931">
            <w:pPr>
              <w:rPr>
                <w:i/>
                <w:sz w:val="18"/>
                <w:szCs w:val="18"/>
              </w:rPr>
            </w:pPr>
            <w:r w:rsidRPr="00FE65F4">
              <w:rPr>
                <w:i/>
                <w:sz w:val="18"/>
                <w:szCs w:val="18"/>
              </w:rPr>
              <w:t>в свободной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 Лепка/аппликация (чередуются 2 раз в две недели)</w:t>
            </w:r>
          </w:p>
          <w:p w:rsidR="001F3701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10.15-10.30</w:t>
            </w:r>
            <w:r w:rsidRPr="00FE65F4">
              <w:rPr>
                <w:sz w:val="18"/>
                <w:szCs w:val="18"/>
              </w:rPr>
              <w:t xml:space="preserve">  </w:t>
            </w: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 (на улице)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09.00-09.15  Рисование</w:t>
            </w:r>
          </w:p>
          <w:p w:rsidR="001F3701" w:rsidRDefault="001F3701" w:rsidP="006B5931">
            <w:pPr>
              <w:rPr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09.50-10.05</w:t>
            </w:r>
            <w:r w:rsidRPr="00FE65F4">
              <w:rPr>
                <w:sz w:val="18"/>
                <w:szCs w:val="18"/>
              </w:rPr>
              <w:t xml:space="preserve"> 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  <w:r w:rsidRPr="00FE65F4">
              <w:rPr>
                <w:b/>
                <w:color w:val="0000FF"/>
                <w:sz w:val="18"/>
                <w:szCs w:val="18"/>
              </w:rPr>
              <w:t xml:space="preserve">  (на улице)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sz w:val="18"/>
                <w:szCs w:val="18"/>
              </w:rPr>
              <w:t>09.00-09.15  Лепка/аппликация (чередуются 2 раз в две недели)</w:t>
            </w:r>
          </w:p>
          <w:p w:rsidR="001F3701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  <w:p w:rsidR="001F3701" w:rsidRPr="00FE65F4" w:rsidRDefault="001F3701" w:rsidP="006B5931">
            <w:pPr>
              <w:rPr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>09.25-09.40</w:t>
            </w:r>
            <w:r w:rsidRPr="00FE65F4">
              <w:rPr>
                <w:sz w:val="18"/>
                <w:szCs w:val="18"/>
              </w:rPr>
              <w:t xml:space="preserve">  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proofErr w:type="spellStart"/>
            <w:r w:rsidRPr="00FE65F4">
              <w:rPr>
                <w:b/>
                <w:color w:val="0000FF"/>
                <w:sz w:val="18"/>
                <w:szCs w:val="18"/>
              </w:rPr>
              <w:t>Физ-ра</w:t>
            </w:r>
            <w:proofErr w:type="spellEnd"/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  <w:r w:rsidRPr="00FE65F4">
              <w:rPr>
                <w:b/>
                <w:color w:val="0000FF"/>
                <w:sz w:val="18"/>
                <w:szCs w:val="18"/>
              </w:rPr>
              <w:t xml:space="preserve"> (на улице)</w:t>
            </w:r>
          </w:p>
          <w:p w:rsidR="001F3701" w:rsidRPr="00FE65F4" w:rsidRDefault="001F3701" w:rsidP="006B5931">
            <w:pPr>
              <w:rPr>
                <w:b/>
                <w:color w:val="0000FF"/>
                <w:sz w:val="18"/>
                <w:szCs w:val="18"/>
              </w:rPr>
            </w:pPr>
          </w:p>
        </w:tc>
      </w:tr>
    </w:tbl>
    <w:p w:rsidR="001F3701" w:rsidRDefault="001F3701" w:rsidP="001F3701">
      <w:pPr>
        <w:rPr>
          <w:b/>
        </w:rPr>
      </w:pPr>
    </w:p>
    <w:p w:rsidR="001F3701" w:rsidRPr="00792692" w:rsidRDefault="001F3701" w:rsidP="001F3701">
      <w:pPr>
        <w:jc w:val="center"/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  <w:sectPr w:rsidR="001F3701" w:rsidSect="005B209D">
          <w:pgSz w:w="16838" w:h="11906" w:orient="landscape"/>
          <w:pgMar w:top="709" w:right="851" w:bottom="567" w:left="567" w:header="709" w:footer="709" w:gutter="0"/>
          <w:cols w:space="708"/>
          <w:docGrid w:linePitch="360"/>
        </w:sectPr>
      </w:pPr>
    </w:p>
    <w:p w:rsidR="001F3701" w:rsidRPr="005A4D5C" w:rsidRDefault="001F3701" w:rsidP="001F3701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3.1.2.  </w:t>
      </w:r>
      <w:r w:rsidRPr="005A4D5C">
        <w:rPr>
          <w:b/>
          <w:bCs/>
        </w:rPr>
        <w:t>Годовой календарный учебный график МБДОУ Детский сад № 7 «Крылышки»</w:t>
      </w:r>
    </w:p>
    <w:p w:rsidR="001F3701" w:rsidRPr="005A4D5C" w:rsidRDefault="001F3701" w:rsidP="001F3701">
      <w:pPr>
        <w:jc w:val="center"/>
        <w:rPr>
          <w:b/>
          <w:bCs/>
        </w:rPr>
      </w:pPr>
      <w:r w:rsidRPr="005A4D5C">
        <w:rPr>
          <w:b/>
          <w:bCs/>
        </w:rPr>
        <w:t>на 201</w:t>
      </w:r>
      <w:r>
        <w:rPr>
          <w:b/>
          <w:bCs/>
        </w:rPr>
        <w:t>5</w:t>
      </w:r>
      <w:r w:rsidRPr="005A4D5C">
        <w:rPr>
          <w:b/>
          <w:bCs/>
        </w:rPr>
        <w:t xml:space="preserve"> – 201</w:t>
      </w:r>
      <w:r>
        <w:rPr>
          <w:b/>
          <w:bCs/>
        </w:rPr>
        <w:t>6</w:t>
      </w:r>
      <w:r w:rsidRPr="005A4D5C">
        <w:rPr>
          <w:b/>
          <w:bCs/>
        </w:rPr>
        <w:t xml:space="preserve"> учебный год</w:t>
      </w:r>
    </w:p>
    <w:p w:rsidR="001F3701" w:rsidRPr="005A4D5C" w:rsidRDefault="001F3701" w:rsidP="001F3701">
      <w:pPr>
        <w:jc w:val="both"/>
        <w:rPr>
          <w:b/>
          <w:bCs/>
        </w:rPr>
      </w:pPr>
    </w:p>
    <w:tbl>
      <w:tblPr>
        <w:tblW w:w="1244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587"/>
        <w:gridCol w:w="1588"/>
        <w:gridCol w:w="1587"/>
        <w:gridCol w:w="1588"/>
        <w:gridCol w:w="1588"/>
        <w:gridCol w:w="1667"/>
      </w:tblGrid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vMerge w:val="restart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Этап образовательного процесса</w:t>
            </w:r>
          </w:p>
        </w:tc>
        <w:tc>
          <w:tcPr>
            <w:tcW w:w="7938" w:type="dxa"/>
            <w:gridSpan w:val="5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Возрастные группы МБДОУ</w:t>
            </w:r>
          </w:p>
          <w:p w:rsidR="001F3701" w:rsidRPr="00F72B72" w:rsidRDefault="001F3701" w:rsidP="006B5931">
            <w:pPr>
              <w:jc w:val="both"/>
              <w:rPr>
                <w:bCs/>
              </w:rPr>
            </w:pP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vMerge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>Вторая младшая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группа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Средняя группа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Старшая группа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Подготовительная  </w:t>
            </w:r>
            <w:r w:rsidRPr="00F72B72">
              <w:rPr>
                <w:bCs/>
              </w:rPr>
              <w:t>группа компенсирующей направленности для детей с ТНР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Подготовительная группа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Количество возрастных групп в каждой параллели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rPr>
                <w:bCs/>
              </w:rPr>
            </w:pPr>
            <w:r w:rsidRPr="00F72B72">
              <w:rPr>
                <w:bCs/>
              </w:rPr>
              <w:t>1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F3701" w:rsidRPr="00F72B72" w:rsidTr="006B5931">
        <w:trPr>
          <w:gridAfter w:val="1"/>
          <w:wAfter w:w="1667" w:type="dxa"/>
          <w:trHeight w:val="550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 xml:space="preserve">Начало учебного года 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0</w:t>
            </w:r>
            <w:r>
              <w:rPr>
                <w:bCs/>
              </w:rPr>
              <w:t>1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0</w:t>
            </w:r>
            <w:r>
              <w:rPr>
                <w:bCs/>
              </w:rPr>
              <w:t>1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0</w:t>
            </w:r>
            <w:r>
              <w:rPr>
                <w:bCs/>
              </w:rPr>
              <w:t>1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0</w:t>
            </w:r>
            <w:r>
              <w:rPr>
                <w:bCs/>
              </w:rPr>
              <w:t>1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0</w:t>
            </w:r>
            <w:r>
              <w:rPr>
                <w:bCs/>
              </w:rPr>
              <w:t>1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Окончание учебного года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Продолжительность учебного года круглогодично (в неделях)</w:t>
            </w:r>
          </w:p>
        </w:tc>
        <w:tc>
          <w:tcPr>
            <w:tcW w:w="1587" w:type="dxa"/>
            <w:shd w:val="clear" w:color="auto" w:fill="auto"/>
          </w:tcPr>
          <w:p w:rsidR="001F3701" w:rsidRPr="00B94CEB" w:rsidRDefault="001F3701" w:rsidP="006B5931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36</w:t>
            </w:r>
            <w:r w:rsidRPr="001F1F25">
              <w:rPr>
                <w:bCs/>
              </w:rPr>
              <w:t xml:space="preserve"> недель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897E3E">
              <w:rPr>
                <w:bCs/>
              </w:rPr>
              <w:t>36 недель</w:t>
            </w: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r w:rsidRPr="00897E3E">
              <w:rPr>
                <w:bCs/>
              </w:rPr>
              <w:t>36 недель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897E3E">
              <w:rPr>
                <w:bCs/>
              </w:rPr>
              <w:t>36 недель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897E3E">
              <w:rPr>
                <w:bCs/>
              </w:rPr>
              <w:t>36 недель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Продолжительность учебной недели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5 дней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5 дней</w:t>
            </w: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5 дней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5 дней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5 дней</w:t>
            </w:r>
          </w:p>
        </w:tc>
      </w:tr>
      <w:tr w:rsidR="001F3701" w:rsidRPr="00F72B72" w:rsidTr="006B5931"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Объём недельной нагрузки (включая реализацию дополнительных образовательных программ)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F72B72">
              <w:rPr>
                <w:bCs/>
              </w:rPr>
              <w:t xml:space="preserve"> часа</w:t>
            </w:r>
            <w:r>
              <w:rPr>
                <w:bCs/>
              </w:rPr>
              <w:t xml:space="preserve"> 45 мин.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4 часа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6 часов 15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8 часов 30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8 часов 30 минут</w:t>
            </w:r>
          </w:p>
        </w:tc>
        <w:tc>
          <w:tcPr>
            <w:tcW w:w="166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Продолжительность  непрерывной непосредственно образовательной деятельности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Pr="00F72B72">
              <w:rPr>
                <w:bCs/>
              </w:rPr>
              <w:t xml:space="preserve">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20 минут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25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  <w:r w:rsidRPr="00F72B72">
              <w:rPr>
                <w:bCs/>
              </w:rPr>
              <w:t xml:space="preserve">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30 минут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Перерыв между периодами непрерывной образовательной деятельности</w:t>
            </w:r>
          </w:p>
          <w:p w:rsidR="001F3701" w:rsidRPr="00F72B72" w:rsidRDefault="001F3701" w:rsidP="006B5931">
            <w:pPr>
              <w:jc w:val="both"/>
              <w:rPr>
                <w:bCs/>
              </w:rPr>
            </w:pP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10 минут</w:t>
            </w: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10 минут</w:t>
            </w: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10 минут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10 минут</w:t>
            </w: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r w:rsidRPr="00F72B72">
              <w:rPr>
                <w:bCs/>
              </w:rPr>
              <w:t>10 минут</w:t>
            </w: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Промежуточная педагогическая диагностика (период)</w:t>
            </w: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1</w:t>
            </w:r>
            <w:r>
              <w:rPr>
                <w:bCs/>
              </w:rPr>
              <w:t>5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 по 17</w:t>
            </w:r>
            <w:r w:rsidRPr="00F72B72">
              <w:rPr>
                <w:bCs/>
              </w:rPr>
              <w:t>.10.201</w:t>
            </w:r>
            <w:r>
              <w:rPr>
                <w:bCs/>
              </w:rPr>
              <w:t>5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года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1</w:t>
            </w:r>
            <w:r>
              <w:rPr>
                <w:bCs/>
              </w:rPr>
              <w:t>5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 по 17</w:t>
            </w:r>
            <w:r w:rsidRPr="00F72B72">
              <w:rPr>
                <w:bCs/>
              </w:rPr>
              <w:t>.10.201</w:t>
            </w:r>
            <w:r>
              <w:rPr>
                <w:bCs/>
              </w:rPr>
              <w:t>5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года</w:t>
            </w:r>
          </w:p>
          <w:p w:rsidR="001F3701" w:rsidRPr="00F474FC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7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1</w:t>
            </w:r>
            <w:r>
              <w:rPr>
                <w:bCs/>
              </w:rPr>
              <w:t>5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 по 17</w:t>
            </w:r>
            <w:r w:rsidRPr="00F72B72">
              <w:rPr>
                <w:bCs/>
              </w:rPr>
              <w:t>.10.201</w:t>
            </w:r>
            <w:r>
              <w:rPr>
                <w:bCs/>
              </w:rPr>
              <w:t>5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года</w:t>
            </w:r>
          </w:p>
          <w:p w:rsidR="001F3701" w:rsidRPr="00F474FC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1</w:t>
            </w:r>
            <w:r>
              <w:rPr>
                <w:bCs/>
              </w:rPr>
              <w:t>5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 по 17</w:t>
            </w:r>
            <w:r w:rsidRPr="00F72B72">
              <w:rPr>
                <w:bCs/>
              </w:rPr>
              <w:t>.10.201</w:t>
            </w:r>
            <w:r>
              <w:rPr>
                <w:bCs/>
              </w:rPr>
              <w:t>5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года</w:t>
            </w:r>
          </w:p>
          <w:p w:rsidR="001F3701" w:rsidRPr="00F474FC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1</w:t>
            </w:r>
            <w:r>
              <w:rPr>
                <w:bCs/>
              </w:rPr>
              <w:t>5</w:t>
            </w:r>
            <w:r w:rsidRPr="00F72B72">
              <w:rPr>
                <w:bCs/>
              </w:rPr>
              <w:t>.09.201</w:t>
            </w:r>
            <w:r>
              <w:rPr>
                <w:bCs/>
              </w:rPr>
              <w:t>5 по 17</w:t>
            </w:r>
            <w:r w:rsidRPr="00F72B72">
              <w:rPr>
                <w:bCs/>
              </w:rPr>
              <w:t>.10.201</w:t>
            </w:r>
            <w:r>
              <w:rPr>
                <w:bCs/>
              </w:rPr>
              <w:t>5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года</w:t>
            </w:r>
          </w:p>
          <w:p w:rsidR="001F3701" w:rsidRPr="00F474FC" w:rsidRDefault="001F3701" w:rsidP="006B5931">
            <w:pPr>
              <w:jc w:val="center"/>
              <w:rPr>
                <w:bCs/>
              </w:rPr>
            </w:pP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Итоговая педагогическая  диагностика (период)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по 30. 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года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по 30. 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года</w:t>
            </w:r>
          </w:p>
          <w:p w:rsidR="001F3701" w:rsidRDefault="001F3701" w:rsidP="006B5931"/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по 30. 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года</w:t>
            </w:r>
          </w:p>
          <w:p w:rsidR="001F3701" w:rsidRDefault="001F3701" w:rsidP="006B5931"/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по 30. 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года</w:t>
            </w:r>
          </w:p>
          <w:p w:rsidR="001F3701" w:rsidRDefault="001F3701" w:rsidP="006B5931"/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по 30. 04.201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года</w:t>
            </w:r>
          </w:p>
          <w:p w:rsidR="001F3701" w:rsidRDefault="001F3701" w:rsidP="006B5931"/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t>Зимние каникулы (период)</w:t>
            </w:r>
          </w:p>
        </w:tc>
        <w:tc>
          <w:tcPr>
            <w:tcW w:w="1587" w:type="dxa"/>
            <w:shd w:val="clear" w:color="auto" w:fill="auto"/>
          </w:tcPr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с 2</w:t>
            </w:r>
            <w:r>
              <w:rPr>
                <w:bCs/>
              </w:rPr>
              <w:t>8.12.2015</w:t>
            </w:r>
          </w:p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по 11.01.201</w:t>
            </w:r>
            <w:r>
              <w:rPr>
                <w:bCs/>
              </w:rPr>
              <w:t>6</w:t>
            </w:r>
          </w:p>
          <w:p w:rsidR="001F3701" w:rsidRPr="001F1F25" w:rsidRDefault="001F3701" w:rsidP="006B5931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lastRenderedPageBreak/>
              <w:t>с 2</w:t>
            </w:r>
            <w:r>
              <w:rPr>
                <w:bCs/>
              </w:rPr>
              <w:t>8.12.2015</w:t>
            </w:r>
          </w:p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по 11.01.201</w:t>
            </w:r>
            <w:r>
              <w:rPr>
                <w:bCs/>
              </w:rPr>
              <w:t>6</w:t>
            </w:r>
          </w:p>
          <w:p w:rsidR="001F3701" w:rsidRPr="005F4CD9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7" w:type="dxa"/>
            <w:shd w:val="clear" w:color="auto" w:fill="auto"/>
          </w:tcPr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lastRenderedPageBreak/>
              <w:t>с 2</w:t>
            </w:r>
            <w:r>
              <w:rPr>
                <w:bCs/>
              </w:rPr>
              <w:t>8.12.2015</w:t>
            </w:r>
          </w:p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по 11.01.201</w:t>
            </w:r>
            <w:r>
              <w:rPr>
                <w:bCs/>
              </w:rPr>
              <w:t>6</w:t>
            </w:r>
          </w:p>
          <w:p w:rsidR="001F3701" w:rsidRPr="005F4CD9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lastRenderedPageBreak/>
              <w:t>с 2</w:t>
            </w:r>
            <w:r>
              <w:rPr>
                <w:bCs/>
              </w:rPr>
              <w:t>8.12.2015</w:t>
            </w:r>
          </w:p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по 11.01.201</w:t>
            </w:r>
            <w:r>
              <w:rPr>
                <w:bCs/>
              </w:rPr>
              <w:t>6</w:t>
            </w:r>
          </w:p>
          <w:p w:rsidR="001F3701" w:rsidRPr="005F4CD9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lastRenderedPageBreak/>
              <w:t>с 2</w:t>
            </w:r>
            <w:r>
              <w:rPr>
                <w:bCs/>
              </w:rPr>
              <w:t>8.12.2015</w:t>
            </w:r>
          </w:p>
          <w:p w:rsidR="001F3701" w:rsidRPr="001F1F25" w:rsidRDefault="001F3701" w:rsidP="006B5931">
            <w:pPr>
              <w:jc w:val="center"/>
              <w:rPr>
                <w:bCs/>
              </w:rPr>
            </w:pPr>
            <w:r w:rsidRPr="001F1F25">
              <w:rPr>
                <w:bCs/>
              </w:rPr>
              <w:t>по 11.01.201</w:t>
            </w:r>
            <w:r>
              <w:rPr>
                <w:bCs/>
              </w:rPr>
              <w:t>6</w:t>
            </w:r>
          </w:p>
          <w:p w:rsidR="001F3701" w:rsidRPr="005F4CD9" w:rsidRDefault="001F3701" w:rsidP="006B5931">
            <w:pPr>
              <w:jc w:val="center"/>
              <w:rPr>
                <w:bCs/>
              </w:rPr>
            </w:pPr>
          </w:p>
        </w:tc>
      </w:tr>
      <w:tr w:rsidR="001F3701" w:rsidRPr="00F72B72" w:rsidTr="006B5931">
        <w:trPr>
          <w:gridAfter w:val="1"/>
          <w:wAfter w:w="1667" w:type="dxa"/>
        </w:trPr>
        <w:tc>
          <w:tcPr>
            <w:tcW w:w="2836" w:type="dxa"/>
            <w:shd w:val="clear" w:color="auto" w:fill="auto"/>
          </w:tcPr>
          <w:p w:rsidR="001F3701" w:rsidRPr="00F72B72" w:rsidRDefault="001F3701" w:rsidP="006B5931">
            <w:pPr>
              <w:jc w:val="both"/>
              <w:rPr>
                <w:bCs/>
              </w:rPr>
            </w:pPr>
            <w:r w:rsidRPr="00F72B72">
              <w:rPr>
                <w:bCs/>
              </w:rPr>
              <w:lastRenderedPageBreak/>
              <w:t>Летний оздоровительный период</w:t>
            </w: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01.06.201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 по </w:t>
            </w: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01.06.201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 по </w:t>
            </w: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  <w:p w:rsidR="001F3701" w:rsidRPr="00F72B72" w:rsidRDefault="001F3701" w:rsidP="006B5931">
            <w:pPr>
              <w:jc w:val="center"/>
              <w:rPr>
                <w:bCs/>
              </w:rPr>
            </w:pPr>
          </w:p>
        </w:tc>
        <w:tc>
          <w:tcPr>
            <w:tcW w:w="1587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01.06.201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 по </w:t>
            </w: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  <w:p w:rsidR="001F3701" w:rsidRDefault="001F3701" w:rsidP="006B5931"/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01.06.201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 по </w:t>
            </w: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  <w:p w:rsidR="001F3701" w:rsidRDefault="001F3701" w:rsidP="006B5931"/>
        </w:tc>
        <w:tc>
          <w:tcPr>
            <w:tcW w:w="1588" w:type="dxa"/>
            <w:shd w:val="clear" w:color="auto" w:fill="auto"/>
          </w:tcPr>
          <w:p w:rsidR="001F3701" w:rsidRPr="00F72B72" w:rsidRDefault="001F3701" w:rsidP="006B5931">
            <w:pPr>
              <w:jc w:val="center"/>
              <w:rPr>
                <w:bCs/>
              </w:rPr>
            </w:pPr>
            <w:r w:rsidRPr="00F72B72">
              <w:rPr>
                <w:bCs/>
              </w:rPr>
              <w:t>с 01.06.201</w:t>
            </w:r>
            <w:r>
              <w:rPr>
                <w:bCs/>
              </w:rPr>
              <w:t>6</w:t>
            </w:r>
            <w:r w:rsidRPr="00F72B72">
              <w:rPr>
                <w:bCs/>
              </w:rPr>
              <w:t xml:space="preserve">  по </w:t>
            </w:r>
            <w:r>
              <w:rPr>
                <w:bCs/>
              </w:rPr>
              <w:t>31</w:t>
            </w:r>
            <w:r w:rsidRPr="00F72B72">
              <w:rPr>
                <w:bCs/>
              </w:rPr>
              <w:t>.08.201</w:t>
            </w:r>
            <w:r>
              <w:rPr>
                <w:bCs/>
              </w:rPr>
              <w:t>6</w:t>
            </w:r>
          </w:p>
          <w:p w:rsidR="001F3701" w:rsidRDefault="001F3701" w:rsidP="006B5931"/>
        </w:tc>
      </w:tr>
    </w:tbl>
    <w:p w:rsidR="001F3701" w:rsidRDefault="001F3701" w:rsidP="001F3701">
      <w:pPr>
        <w:jc w:val="both"/>
        <w:rPr>
          <w:bCs/>
        </w:rPr>
      </w:pPr>
    </w:p>
    <w:p w:rsidR="001F3701" w:rsidRDefault="001F3701" w:rsidP="001F3701">
      <w:pPr>
        <w:numPr>
          <w:ilvl w:val="0"/>
          <w:numId w:val="12"/>
        </w:numPr>
        <w:jc w:val="both"/>
        <w:rPr>
          <w:bCs/>
        </w:rPr>
      </w:pPr>
      <w:r>
        <w:rPr>
          <w:bCs/>
        </w:rPr>
        <w:t xml:space="preserve">Режим работы МБДОУ: 12 часов, с </w:t>
      </w:r>
      <w:r w:rsidRPr="007A5DF6">
        <w:rPr>
          <w:bCs/>
          <w:u w:val="single"/>
        </w:rPr>
        <w:t>07.00</w:t>
      </w:r>
      <w:r>
        <w:rPr>
          <w:bCs/>
        </w:rPr>
        <w:t xml:space="preserve"> часов  до  </w:t>
      </w:r>
      <w:r w:rsidRPr="007A5DF6">
        <w:rPr>
          <w:bCs/>
          <w:u w:val="single"/>
        </w:rPr>
        <w:t>19.00</w:t>
      </w:r>
      <w:r>
        <w:rPr>
          <w:bCs/>
        </w:rPr>
        <w:t xml:space="preserve">  часов.  Пятидневная рабочая неделя.</w:t>
      </w:r>
    </w:p>
    <w:p w:rsidR="001F3701" w:rsidRDefault="001F3701" w:rsidP="001F3701">
      <w:pPr>
        <w:numPr>
          <w:ilvl w:val="0"/>
          <w:numId w:val="12"/>
        </w:numPr>
        <w:jc w:val="both"/>
        <w:rPr>
          <w:bCs/>
        </w:rPr>
      </w:pPr>
      <w:r>
        <w:rPr>
          <w:bCs/>
        </w:rPr>
        <w:t>Выходные дни: суббота, воскресенье.</w:t>
      </w:r>
    </w:p>
    <w:p w:rsidR="001F3701" w:rsidRDefault="001F3701" w:rsidP="001F3701">
      <w:pPr>
        <w:numPr>
          <w:ilvl w:val="0"/>
          <w:numId w:val="12"/>
        </w:numPr>
        <w:jc w:val="both"/>
        <w:rPr>
          <w:bCs/>
        </w:rPr>
      </w:pPr>
      <w:r>
        <w:rPr>
          <w:bCs/>
        </w:rPr>
        <w:t>Праздничные дни.</w:t>
      </w:r>
    </w:p>
    <w:p w:rsidR="001F3701" w:rsidRDefault="001F3701" w:rsidP="001F3701">
      <w:pPr>
        <w:jc w:val="both"/>
        <w:rPr>
          <w:bCs/>
        </w:rPr>
      </w:pPr>
    </w:p>
    <w:p w:rsidR="001F3701" w:rsidRPr="00C56B45" w:rsidRDefault="001F3701" w:rsidP="001F3701">
      <w:pPr>
        <w:jc w:val="both"/>
        <w:rPr>
          <w:b/>
          <w:bCs/>
        </w:rPr>
      </w:pPr>
      <w:r w:rsidRPr="00C56B45">
        <w:rPr>
          <w:b/>
          <w:bCs/>
        </w:rPr>
        <w:t>201</w:t>
      </w:r>
      <w:r>
        <w:rPr>
          <w:b/>
          <w:bCs/>
        </w:rPr>
        <w:t>5</w:t>
      </w:r>
      <w:r w:rsidRPr="00C56B45">
        <w:rPr>
          <w:b/>
          <w:bCs/>
        </w:rPr>
        <w:t xml:space="preserve"> год</w:t>
      </w:r>
    </w:p>
    <w:p w:rsidR="001F3701" w:rsidRPr="00C56B45" w:rsidRDefault="001F3701" w:rsidP="001F3701">
      <w:pPr>
        <w:jc w:val="both"/>
        <w:rPr>
          <w:bCs/>
        </w:rPr>
      </w:pP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4 ноября – День народного единства.</w:t>
      </w:r>
    </w:p>
    <w:p w:rsidR="001F3701" w:rsidRPr="00B96FAA" w:rsidRDefault="001F3701" w:rsidP="001F3701">
      <w:pPr>
        <w:jc w:val="both"/>
        <w:rPr>
          <w:bCs/>
          <w:color w:val="FF0000"/>
        </w:rPr>
      </w:pPr>
    </w:p>
    <w:p w:rsidR="001F3701" w:rsidRPr="00C56B45" w:rsidRDefault="001F3701" w:rsidP="001F3701">
      <w:pPr>
        <w:jc w:val="both"/>
        <w:rPr>
          <w:bCs/>
          <w:color w:val="FF0000"/>
        </w:rPr>
      </w:pPr>
      <w:r>
        <w:rPr>
          <w:b/>
          <w:bCs/>
        </w:rPr>
        <w:t>2016</w:t>
      </w:r>
      <w:r w:rsidRPr="00C56B45">
        <w:rPr>
          <w:b/>
          <w:bCs/>
        </w:rPr>
        <w:t xml:space="preserve"> год</w:t>
      </w:r>
      <w:r w:rsidRPr="00C56B45">
        <w:rPr>
          <w:bCs/>
          <w:color w:val="FF0000"/>
        </w:rPr>
        <w:t xml:space="preserve">  </w:t>
      </w:r>
    </w:p>
    <w:p w:rsidR="001F3701" w:rsidRPr="00B96FAA" w:rsidRDefault="001F3701" w:rsidP="001F3701">
      <w:pPr>
        <w:jc w:val="both"/>
        <w:rPr>
          <w:bCs/>
          <w:color w:val="FF0000"/>
        </w:rPr>
      </w:pPr>
    </w:p>
    <w:p w:rsidR="001F3701" w:rsidRPr="00C56B45" w:rsidRDefault="001F3701" w:rsidP="001F3701">
      <w:pPr>
        <w:jc w:val="both"/>
        <w:rPr>
          <w:bCs/>
        </w:rPr>
      </w:pPr>
      <w:r w:rsidRPr="006F17F9">
        <w:rPr>
          <w:bCs/>
        </w:rPr>
        <w:t>1,2,3.4.5,6, 7,8, 9,10, ЯНВАРЯ – Новогодние каникулы:</w:t>
      </w:r>
    </w:p>
    <w:p w:rsidR="001F3701" w:rsidRPr="00B96FAA" w:rsidRDefault="001F3701" w:rsidP="001F3701">
      <w:pPr>
        <w:jc w:val="both"/>
        <w:rPr>
          <w:bCs/>
          <w:color w:val="FF0000"/>
        </w:rPr>
      </w:pP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7 января – Рождество Христово;</w:t>
      </w: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23 февраля – День защитников Отечества;</w:t>
      </w: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8 марта – Международный женский день;</w:t>
      </w: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1 мая – Праздник Весны и Труда;</w:t>
      </w:r>
    </w:p>
    <w:p w:rsidR="001F3701" w:rsidRPr="00C56B45" w:rsidRDefault="001F3701" w:rsidP="001F3701">
      <w:pPr>
        <w:jc w:val="both"/>
        <w:rPr>
          <w:bCs/>
        </w:rPr>
      </w:pPr>
      <w:r w:rsidRPr="00C56B45">
        <w:rPr>
          <w:bCs/>
        </w:rPr>
        <w:t>9 мая – День Победы;</w:t>
      </w:r>
    </w:p>
    <w:p w:rsidR="001F3701" w:rsidRDefault="001F3701" w:rsidP="001F3701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bCs/>
        </w:rPr>
      </w:pPr>
      <w:r w:rsidRPr="00C56B45">
        <w:rPr>
          <w:bCs/>
        </w:rPr>
        <w:t>и</w:t>
      </w:r>
      <w:r>
        <w:rPr>
          <w:bCs/>
        </w:rPr>
        <w:t>юня – День России;</w:t>
      </w:r>
    </w:p>
    <w:p w:rsidR="001F3701" w:rsidRPr="005A598B" w:rsidRDefault="001F3701" w:rsidP="001F3701">
      <w:pPr>
        <w:tabs>
          <w:tab w:val="left" w:pos="284"/>
        </w:tabs>
        <w:jc w:val="both"/>
        <w:rPr>
          <w:bCs/>
        </w:rPr>
      </w:pPr>
      <w:r w:rsidRPr="005A598B">
        <w:rPr>
          <w:bCs/>
        </w:rPr>
        <w:t>4 ноября – День народного единства.</w:t>
      </w:r>
    </w:p>
    <w:p w:rsidR="001F3701" w:rsidRPr="00B96FAA" w:rsidRDefault="001F3701" w:rsidP="001F3701">
      <w:pPr>
        <w:jc w:val="both"/>
        <w:rPr>
          <w:bCs/>
          <w:color w:val="FF0000"/>
        </w:rPr>
      </w:pPr>
    </w:p>
    <w:p w:rsidR="001F3701" w:rsidRDefault="001F3701" w:rsidP="001F3701">
      <w:pPr>
        <w:jc w:val="both"/>
        <w:rPr>
          <w:bCs/>
        </w:rPr>
      </w:pPr>
      <w:r w:rsidRPr="00C56B45">
        <w:rPr>
          <w:bCs/>
        </w:rPr>
        <w:t>Перенос выходных дней:</w:t>
      </w:r>
    </w:p>
    <w:p w:rsidR="001F3701" w:rsidRPr="001F1F25" w:rsidRDefault="001F3701" w:rsidP="001F3701">
      <w:pPr>
        <w:jc w:val="both"/>
        <w:rPr>
          <w:bCs/>
        </w:rPr>
      </w:pPr>
      <w:r w:rsidRPr="001F1F25">
        <w:t>с субботы 2 января - на среду 6 января;</w:t>
      </w:r>
    </w:p>
    <w:p w:rsidR="001F3701" w:rsidRPr="001F1F25" w:rsidRDefault="001F3701" w:rsidP="001F3701">
      <w:pPr>
        <w:jc w:val="both"/>
        <w:rPr>
          <w:bCs/>
        </w:rPr>
      </w:pPr>
      <w:r w:rsidRPr="001F1F25">
        <w:t>с воскресенья 3 января - на пятницу 8 января;</w:t>
      </w:r>
    </w:p>
    <w:p w:rsidR="001F3701" w:rsidRDefault="001F3701" w:rsidP="001F3701">
      <w:pPr>
        <w:jc w:val="both"/>
      </w:pPr>
      <w:r w:rsidRPr="001F1F25">
        <w:t>с субботы 27 февраля - на понедельник 22 февраля;</w:t>
      </w:r>
    </w:p>
    <w:p w:rsidR="001F3701" w:rsidRDefault="001F3701" w:rsidP="001F3701">
      <w:pPr>
        <w:jc w:val="both"/>
      </w:pPr>
      <w:r>
        <w:t>с субботы 5 марта – на понедельник 7 марта;</w:t>
      </w:r>
    </w:p>
    <w:p w:rsidR="001F3701" w:rsidRDefault="001F3701" w:rsidP="001F3701">
      <w:pPr>
        <w:jc w:val="both"/>
      </w:pPr>
      <w:r>
        <w:t>с воскресенья</w:t>
      </w:r>
      <w:proofErr w:type="gramStart"/>
      <w:r>
        <w:t>1</w:t>
      </w:r>
      <w:proofErr w:type="gramEnd"/>
      <w:r>
        <w:t xml:space="preserve"> мая – на понедельник 2 мая;</w:t>
      </w:r>
    </w:p>
    <w:p w:rsidR="001F3701" w:rsidRPr="00922AAC" w:rsidRDefault="001F3701" w:rsidP="001F3701">
      <w:pPr>
        <w:jc w:val="both"/>
        <w:rPr>
          <w:bCs/>
        </w:rPr>
      </w:pPr>
      <w:r>
        <w:t>с воскресенья 12 июня – на понедельник 13 июня</w:t>
      </w:r>
    </w:p>
    <w:p w:rsidR="001F3701" w:rsidRPr="00B96FAA" w:rsidRDefault="001F3701" w:rsidP="001F3701">
      <w:pPr>
        <w:jc w:val="both"/>
        <w:rPr>
          <w:bCs/>
          <w:color w:val="FF0000"/>
        </w:rPr>
      </w:pPr>
    </w:p>
    <w:p w:rsidR="001F3701" w:rsidRDefault="001F3701" w:rsidP="001F3701">
      <w:pPr>
        <w:jc w:val="both"/>
        <w:rPr>
          <w:bCs/>
        </w:rPr>
      </w:pPr>
    </w:p>
    <w:p w:rsidR="001F3701" w:rsidRDefault="001F3701" w:rsidP="001F3701">
      <w:pPr>
        <w:rPr>
          <w:b/>
        </w:rPr>
        <w:sectPr w:rsidR="001F3701" w:rsidSect="00681410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1F3701" w:rsidRPr="005A4D5C" w:rsidRDefault="001F3701" w:rsidP="001F3701">
      <w:pPr>
        <w:jc w:val="center"/>
        <w:rPr>
          <w:b/>
        </w:rPr>
      </w:pPr>
      <w:r>
        <w:rPr>
          <w:b/>
        </w:rPr>
        <w:lastRenderedPageBreak/>
        <w:t>3.1.3. Режим дня на учебный период 2015-2016</w:t>
      </w:r>
      <w:r w:rsidRPr="005A4D5C">
        <w:rPr>
          <w:b/>
        </w:rPr>
        <w:t xml:space="preserve"> учебного года</w:t>
      </w: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Pr="00245392" w:rsidRDefault="001F3701" w:rsidP="001F3701">
      <w:pPr>
        <w:jc w:val="center"/>
        <w:rPr>
          <w:b/>
          <w:sz w:val="32"/>
          <w:szCs w:val="32"/>
        </w:rPr>
      </w:pPr>
      <w:r>
        <w:rPr>
          <w:b/>
        </w:rPr>
        <w:t>Р</w:t>
      </w:r>
      <w:r w:rsidRPr="002A14E8">
        <w:rPr>
          <w:b/>
        </w:rPr>
        <w:t xml:space="preserve">ежим дня на </w:t>
      </w:r>
      <w:r>
        <w:rPr>
          <w:b/>
        </w:rPr>
        <w:t xml:space="preserve">холодный </w:t>
      </w:r>
      <w:r w:rsidRPr="002A14E8">
        <w:rPr>
          <w:b/>
        </w:rPr>
        <w:t xml:space="preserve"> период </w:t>
      </w:r>
      <w:r>
        <w:rPr>
          <w:b/>
        </w:rPr>
        <w:t xml:space="preserve">2015-2016 учебного </w:t>
      </w:r>
      <w:r w:rsidRPr="002A14E8">
        <w:rPr>
          <w:b/>
        </w:rPr>
        <w:t>года</w:t>
      </w:r>
    </w:p>
    <w:p w:rsidR="001F3701" w:rsidRDefault="001F3701" w:rsidP="001F3701">
      <w:pPr>
        <w:jc w:val="center"/>
        <w:rPr>
          <w:b/>
        </w:rPr>
      </w:pPr>
      <w:r w:rsidRPr="002A14E8">
        <w:rPr>
          <w:b/>
        </w:rPr>
        <w:t>МБДОУ «Детский сад № 7 «К</w:t>
      </w:r>
      <w:r>
        <w:rPr>
          <w:b/>
        </w:rPr>
        <w:t>рылышки» комбинированного вида»</w:t>
      </w:r>
    </w:p>
    <w:p w:rsidR="001F3701" w:rsidRDefault="001F3701" w:rsidP="001F3701">
      <w:pPr>
        <w:rPr>
          <w:b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6"/>
        <w:gridCol w:w="2458"/>
        <w:gridCol w:w="2024"/>
        <w:gridCol w:w="2025"/>
        <w:gridCol w:w="2327"/>
      </w:tblGrid>
      <w:tr w:rsidR="001F3701" w:rsidRPr="002A14E8" w:rsidTr="006B5931">
        <w:trPr>
          <w:trHeight w:val="410"/>
        </w:trPr>
        <w:tc>
          <w:tcPr>
            <w:tcW w:w="6487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Режимные моменты</w:t>
            </w:r>
          </w:p>
        </w:tc>
        <w:tc>
          <w:tcPr>
            <w:tcW w:w="2410" w:type="dxa"/>
          </w:tcPr>
          <w:p w:rsidR="001F3701" w:rsidRPr="00C80FDD" w:rsidRDefault="001F3701" w:rsidP="006B5931">
            <w:pPr>
              <w:jc w:val="center"/>
              <w:rPr>
                <w:b/>
              </w:rPr>
            </w:pPr>
            <w:r>
              <w:rPr>
                <w:b/>
              </w:rPr>
              <w:t>Вторая младшая группа</w:t>
            </w:r>
          </w:p>
        </w:tc>
        <w:tc>
          <w:tcPr>
            <w:tcW w:w="1984" w:type="dxa"/>
          </w:tcPr>
          <w:p w:rsidR="001F3701" w:rsidRPr="00C80FDD" w:rsidRDefault="001F3701" w:rsidP="006B5931">
            <w:pPr>
              <w:jc w:val="right"/>
              <w:rPr>
                <w:b/>
              </w:rPr>
            </w:pPr>
            <w:r w:rsidRPr="00C80FDD">
              <w:rPr>
                <w:b/>
              </w:rPr>
              <w:t>Средняя группа</w:t>
            </w:r>
          </w:p>
        </w:tc>
        <w:tc>
          <w:tcPr>
            <w:tcW w:w="1985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Старшая группа</w:t>
            </w:r>
          </w:p>
        </w:tc>
        <w:tc>
          <w:tcPr>
            <w:tcW w:w="2281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Подготовительная группа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Приём, осмотр, игры, беседа.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  <w:rPr>
                <w:lang w:val="en-US"/>
              </w:rPr>
            </w:pPr>
            <w:r>
              <w:t>07.00 – 08. 0</w:t>
            </w:r>
            <w:r>
              <w:rPr>
                <w:lang w:val="en-US"/>
              </w:rPr>
              <w:t>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07.00 – 08. 05</w:t>
            </w:r>
          </w:p>
        </w:tc>
        <w:tc>
          <w:tcPr>
            <w:tcW w:w="1985" w:type="dxa"/>
          </w:tcPr>
          <w:p w:rsidR="001F3701" w:rsidRPr="00C64240" w:rsidRDefault="001F3701" w:rsidP="006B5931">
            <w:pPr>
              <w:jc w:val="center"/>
              <w:rPr>
                <w:lang w:val="en-US"/>
              </w:rPr>
            </w:pPr>
            <w:r w:rsidRPr="002A14E8">
              <w:t>07.00 – 08.</w:t>
            </w:r>
            <w:r>
              <w:rPr>
                <w:lang w:val="en-US"/>
              </w:rPr>
              <w:t>00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07.00 - 08.</w:t>
            </w:r>
            <w:r>
              <w:rPr>
                <w:lang w:val="en-US"/>
              </w:rPr>
              <w:t>2</w:t>
            </w:r>
            <w:r w:rsidRPr="002A14E8">
              <w:t>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Утренняя гимнастика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  <w:rPr>
                <w:lang w:val="en-US"/>
              </w:rPr>
            </w:pPr>
            <w:r w:rsidRPr="004A297C">
              <w:t>08.0</w:t>
            </w:r>
            <w:r w:rsidRPr="004A297C">
              <w:rPr>
                <w:lang w:val="en-US"/>
              </w:rPr>
              <w:t>0</w:t>
            </w:r>
            <w:r w:rsidRPr="004A297C">
              <w:t xml:space="preserve"> – 08.</w:t>
            </w:r>
            <w:r w:rsidRPr="004A297C">
              <w:rPr>
                <w:lang w:val="en-US"/>
              </w:rPr>
              <w:t>05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08.05 – 08.12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08.12 – 08.20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08.20 – 08.30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Речевая гимнастика, пальчиковые игры, игры детей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08.</w:t>
            </w:r>
            <w:r>
              <w:rPr>
                <w:lang w:val="en-US"/>
              </w:rPr>
              <w:t>05</w:t>
            </w:r>
            <w:r w:rsidRPr="004A297C">
              <w:t xml:space="preserve"> – 08.30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08.12 – 08.30</w:t>
            </w:r>
          </w:p>
        </w:tc>
        <w:tc>
          <w:tcPr>
            <w:tcW w:w="1985" w:type="dxa"/>
          </w:tcPr>
          <w:p w:rsidR="001F3701" w:rsidRPr="004A297C" w:rsidRDefault="001F3701" w:rsidP="006B5931">
            <w:pPr>
              <w:jc w:val="center"/>
            </w:pPr>
            <w:r w:rsidRPr="004A297C">
              <w:t>-</w:t>
            </w:r>
          </w:p>
        </w:tc>
        <w:tc>
          <w:tcPr>
            <w:tcW w:w="2281" w:type="dxa"/>
          </w:tcPr>
          <w:p w:rsidR="001F3701" w:rsidRPr="004A297C" w:rsidRDefault="001F3701" w:rsidP="006B5931">
            <w:pPr>
              <w:jc w:val="center"/>
            </w:pPr>
            <w:r w:rsidRPr="004A297C">
              <w:t>-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завтраку.</w:t>
            </w:r>
            <w:r>
              <w:t xml:space="preserve"> </w:t>
            </w:r>
            <w:r w:rsidRPr="002A14E8">
              <w:t>Завтрак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 w:rsidRPr="004A297C">
              <w:t>08.30 - 08.55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08.30 - 08.55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08.20 – 08.55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08.</w:t>
            </w:r>
            <w:r w:rsidRPr="004A297C">
              <w:t>30</w:t>
            </w:r>
            <w:r w:rsidRPr="002A14E8">
              <w:t xml:space="preserve"> - 08.50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непосредственно образовательной деятельности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 w:rsidRPr="004A297C">
              <w:t>08.55 – 09.00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08.55 – 09.00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08.</w:t>
            </w:r>
            <w:r>
              <w:rPr>
                <w:lang w:val="en-US"/>
              </w:rPr>
              <w:t>55</w:t>
            </w:r>
            <w:r w:rsidRPr="002A14E8">
              <w:t xml:space="preserve"> – 0</w:t>
            </w:r>
            <w:r>
              <w:rPr>
                <w:lang w:val="en-US"/>
              </w:rPr>
              <w:t>9</w:t>
            </w:r>
            <w:r w:rsidRPr="002A14E8">
              <w:t>.</w:t>
            </w:r>
            <w:r>
              <w:rPr>
                <w:lang w:val="en-US"/>
              </w:rPr>
              <w:t>0</w:t>
            </w:r>
            <w:r w:rsidRPr="002A14E8">
              <w:t>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08.50 – 09.00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Непосредственно образовательная деятельность</w:t>
            </w:r>
            <w:r>
              <w:t xml:space="preserve"> № 1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  <w:rPr>
                <w:lang w:val="en-US"/>
              </w:rPr>
            </w:pPr>
            <w:r>
              <w:t>09.00 – 09.</w:t>
            </w:r>
            <w:r>
              <w:rPr>
                <w:lang w:val="en-US"/>
              </w:rPr>
              <w:t>15</w:t>
            </w:r>
          </w:p>
        </w:tc>
        <w:tc>
          <w:tcPr>
            <w:tcW w:w="1984" w:type="dxa"/>
          </w:tcPr>
          <w:p w:rsidR="001F3701" w:rsidRPr="00F93FE2" w:rsidRDefault="001F3701" w:rsidP="006B5931">
            <w:pPr>
              <w:jc w:val="center"/>
            </w:pPr>
            <w:r w:rsidRPr="00F93FE2">
              <w:t>09.00 – 09.</w:t>
            </w:r>
            <w:r>
              <w:t>2</w:t>
            </w:r>
            <w:r w:rsidRPr="00F93FE2">
              <w:t>0</w:t>
            </w:r>
          </w:p>
        </w:tc>
        <w:tc>
          <w:tcPr>
            <w:tcW w:w="1985" w:type="dxa"/>
          </w:tcPr>
          <w:p w:rsidR="001F3701" w:rsidRPr="009F0077" w:rsidRDefault="001F3701" w:rsidP="006B5931">
            <w:pPr>
              <w:jc w:val="center"/>
              <w:rPr>
                <w:lang w:val="en-US"/>
              </w:rPr>
            </w:pPr>
            <w:r w:rsidRPr="00F93FE2">
              <w:t>09.00 –</w:t>
            </w:r>
            <w:r>
              <w:t>09.2</w:t>
            </w:r>
            <w:r>
              <w:rPr>
                <w:lang w:val="en-US"/>
              </w:rPr>
              <w:t>0</w:t>
            </w:r>
          </w:p>
        </w:tc>
        <w:tc>
          <w:tcPr>
            <w:tcW w:w="2281" w:type="dxa"/>
          </w:tcPr>
          <w:p w:rsidR="001F3701" w:rsidRPr="00F93FE2" w:rsidRDefault="001F3701" w:rsidP="006B5931">
            <w:pPr>
              <w:jc w:val="center"/>
            </w:pPr>
            <w:r w:rsidRPr="00F93FE2">
              <w:t xml:space="preserve">09.00 – </w:t>
            </w:r>
            <w:r>
              <w:t>09.30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>
              <w:t>Самостоятельная игровая деятельность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  <w:rPr>
                <w:lang w:val="en-US"/>
              </w:rPr>
            </w:pPr>
            <w:r>
              <w:t>09.</w:t>
            </w:r>
            <w:r>
              <w:rPr>
                <w:lang w:val="en-US"/>
              </w:rPr>
              <w:t>15</w:t>
            </w:r>
            <w:r>
              <w:t xml:space="preserve"> – 09.</w:t>
            </w:r>
            <w:r>
              <w:rPr>
                <w:lang w:val="en-US"/>
              </w:rPr>
              <w:t>25</w:t>
            </w:r>
          </w:p>
        </w:tc>
        <w:tc>
          <w:tcPr>
            <w:tcW w:w="1984" w:type="dxa"/>
          </w:tcPr>
          <w:p w:rsidR="001F3701" w:rsidRPr="00F93FE2" w:rsidRDefault="001F3701" w:rsidP="006B5931">
            <w:pPr>
              <w:jc w:val="center"/>
            </w:pPr>
            <w:r>
              <w:t>09.20 – 09.30</w:t>
            </w:r>
          </w:p>
        </w:tc>
        <w:tc>
          <w:tcPr>
            <w:tcW w:w="1985" w:type="dxa"/>
          </w:tcPr>
          <w:p w:rsidR="001F3701" w:rsidRPr="00F93FE2" w:rsidRDefault="001F3701" w:rsidP="006B5931">
            <w:pPr>
              <w:jc w:val="center"/>
            </w:pPr>
            <w:r>
              <w:t>09.20 – 09.30</w:t>
            </w:r>
          </w:p>
        </w:tc>
        <w:tc>
          <w:tcPr>
            <w:tcW w:w="2281" w:type="dxa"/>
          </w:tcPr>
          <w:p w:rsidR="001F3701" w:rsidRPr="00F93FE2" w:rsidRDefault="001F3701" w:rsidP="006B5931">
            <w:pPr>
              <w:jc w:val="center"/>
            </w:pPr>
            <w:r>
              <w:t>09.30 – 09.40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Непосредственно образовательная деятельность</w:t>
            </w:r>
            <w:r>
              <w:t xml:space="preserve"> № 2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09.</w:t>
            </w:r>
            <w:r>
              <w:rPr>
                <w:lang w:val="en-US"/>
              </w:rPr>
              <w:t>25</w:t>
            </w:r>
            <w:r w:rsidRPr="004A297C">
              <w:t xml:space="preserve"> – 09.</w:t>
            </w:r>
            <w:r>
              <w:rPr>
                <w:lang w:val="en-US"/>
              </w:rPr>
              <w:t>4</w:t>
            </w:r>
            <w:r w:rsidRPr="004A297C">
              <w:t>0</w:t>
            </w:r>
          </w:p>
        </w:tc>
        <w:tc>
          <w:tcPr>
            <w:tcW w:w="1984" w:type="dxa"/>
          </w:tcPr>
          <w:p w:rsidR="001F3701" w:rsidRPr="00F93FE2" w:rsidRDefault="001F3701" w:rsidP="006B5931">
            <w:pPr>
              <w:jc w:val="center"/>
            </w:pPr>
            <w:r>
              <w:t>09.3</w:t>
            </w:r>
            <w:r w:rsidRPr="00F93FE2">
              <w:t>0 – 09.</w:t>
            </w:r>
            <w:r>
              <w:t>5</w:t>
            </w:r>
            <w:r w:rsidRPr="00F93FE2">
              <w:t>0</w:t>
            </w:r>
          </w:p>
        </w:tc>
        <w:tc>
          <w:tcPr>
            <w:tcW w:w="1985" w:type="dxa"/>
          </w:tcPr>
          <w:p w:rsidR="001F3701" w:rsidRPr="009F0077" w:rsidRDefault="001F3701" w:rsidP="006B5931">
            <w:pPr>
              <w:jc w:val="center"/>
              <w:rPr>
                <w:lang w:val="en-US"/>
              </w:rPr>
            </w:pPr>
            <w:r>
              <w:t>09.</w:t>
            </w:r>
            <w:r>
              <w:rPr>
                <w:lang w:val="en-US"/>
              </w:rPr>
              <w:t>30</w:t>
            </w:r>
            <w:r>
              <w:t xml:space="preserve"> – 09.</w:t>
            </w:r>
            <w:r>
              <w:rPr>
                <w:lang w:val="en-US"/>
              </w:rPr>
              <w:t>5</w:t>
            </w:r>
            <w:r>
              <w:t>5</w:t>
            </w:r>
          </w:p>
        </w:tc>
        <w:tc>
          <w:tcPr>
            <w:tcW w:w="2281" w:type="dxa"/>
          </w:tcPr>
          <w:p w:rsidR="001F3701" w:rsidRPr="00F93FE2" w:rsidRDefault="001F3701" w:rsidP="006B5931">
            <w:pPr>
              <w:jc w:val="center"/>
            </w:pPr>
            <w:r w:rsidRPr="00F93FE2">
              <w:t>09.</w:t>
            </w:r>
            <w:r>
              <w:t>4</w:t>
            </w:r>
            <w:r w:rsidRPr="00F93FE2">
              <w:t xml:space="preserve">0 – </w:t>
            </w:r>
            <w:r>
              <w:t>10.10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Второй завтрак</w:t>
            </w:r>
          </w:p>
        </w:tc>
        <w:tc>
          <w:tcPr>
            <w:tcW w:w="2410" w:type="dxa"/>
          </w:tcPr>
          <w:p w:rsidR="001F3701" w:rsidRPr="00305668" w:rsidRDefault="001F3701" w:rsidP="006B5931">
            <w:pPr>
              <w:jc w:val="center"/>
            </w:pPr>
            <w:r>
              <w:t>09.</w:t>
            </w:r>
            <w:r>
              <w:rPr>
                <w:lang w:val="en-US"/>
              </w:rPr>
              <w:t>4</w:t>
            </w:r>
            <w:r w:rsidRPr="004A297C">
              <w:t>0</w:t>
            </w:r>
            <w:r w:rsidRPr="004A297C">
              <w:rPr>
                <w:lang w:val="en-US"/>
              </w:rPr>
              <w:t xml:space="preserve"> </w:t>
            </w:r>
            <w:r>
              <w:t>–</w:t>
            </w:r>
            <w:r w:rsidRPr="004A297C">
              <w:rPr>
                <w:lang w:val="en-US"/>
              </w:rPr>
              <w:t xml:space="preserve"> </w:t>
            </w:r>
            <w:r>
              <w:t>09.55</w:t>
            </w:r>
          </w:p>
        </w:tc>
        <w:tc>
          <w:tcPr>
            <w:tcW w:w="1984" w:type="dxa"/>
          </w:tcPr>
          <w:p w:rsidR="001F3701" w:rsidRPr="009F0077" w:rsidRDefault="001F3701" w:rsidP="006B5931">
            <w:pPr>
              <w:jc w:val="center"/>
              <w:rPr>
                <w:lang w:val="en-US"/>
              </w:rPr>
            </w:pPr>
            <w:r w:rsidRPr="002A14E8">
              <w:t>09.50</w:t>
            </w:r>
            <w:r>
              <w:rPr>
                <w:lang w:val="en-US"/>
              </w:rPr>
              <w:t xml:space="preserve"> </w:t>
            </w:r>
            <w:r w:rsidRPr="002A14E8">
              <w:t>-</w:t>
            </w:r>
            <w:r>
              <w:rPr>
                <w:lang w:val="en-US"/>
              </w:rPr>
              <w:t xml:space="preserve"> 10</w:t>
            </w:r>
            <w:r w:rsidRPr="002A14E8">
              <w:t>.</w:t>
            </w:r>
            <w:r>
              <w:rPr>
                <w:lang w:val="en-US"/>
              </w:rPr>
              <w:t>00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>
              <w:t>09.55 – 10.05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10.10– 10.20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Непосредственно образовательная деятельность</w:t>
            </w:r>
            <w:r>
              <w:t xml:space="preserve"> № 3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 w:rsidRPr="004A297C">
              <w:t>-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>
              <w:t>-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>
              <w:t>10.2</w:t>
            </w:r>
            <w:r w:rsidRPr="002A14E8">
              <w:t>0– 10.</w:t>
            </w:r>
            <w:r>
              <w:t>5</w:t>
            </w:r>
            <w:r w:rsidRPr="002A14E8">
              <w:t>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прогулке, прогулка (игры, наблюдения, труд)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09</w:t>
            </w:r>
            <w:r w:rsidRPr="004A297C">
              <w:t>.</w:t>
            </w:r>
            <w:r>
              <w:t>55</w:t>
            </w:r>
            <w:r w:rsidRPr="004A297C">
              <w:t xml:space="preserve"> – 11.</w:t>
            </w:r>
            <w:r>
              <w:t>20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4D0C29">
              <w:t>10</w:t>
            </w:r>
            <w:r>
              <w:t>.</w:t>
            </w:r>
            <w:r w:rsidRPr="004D0C29">
              <w:t>00</w:t>
            </w:r>
            <w:r w:rsidRPr="002A14E8">
              <w:t xml:space="preserve"> – 11.55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10.</w:t>
            </w:r>
            <w:r w:rsidRPr="004D0C29">
              <w:t>1</w:t>
            </w:r>
            <w:r w:rsidRPr="002A14E8">
              <w:t>0 – 12.10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>
              <w:t>10.5</w:t>
            </w:r>
            <w:r w:rsidRPr="002A14E8">
              <w:t>0 – 12.20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Возвращение с прогулки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11.20 – 11.40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11.55 – 12.10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12.10 – 12.20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12.20 – 12.30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обеду, обед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11.40 – 12.20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12.10 – 12.50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12.20 – 12.50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12.30 – 13.00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ко сну, дневной сон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12.2</w:t>
            </w:r>
            <w:r w:rsidRPr="004A297C">
              <w:t>0 – 15.00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12.50 – 15.00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12.50 – 15.00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13.00 – 15.00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Постепенный подъём, воздушные и водные процедуры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15.00 – 15.2</w:t>
            </w:r>
            <w:r w:rsidRPr="004A297C">
              <w:t>5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15.00 – 15.15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15.00 – 15.15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15.00 – 15.15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полднику. Полдник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15.25 – 15.4</w:t>
            </w:r>
            <w:r w:rsidRPr="004A297C">
              <w:t>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15.15 – 15.30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15.15– 15.30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15.15– 15.30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D92F2D" w:rsidRDefault="001F3701" w:rsidP="006B5931">
            <w:pPr>
              <w:jc w:val="both"/>
            </w:pPr>
            <w:r>
              <w:t>Пальчиковые игры</w:t>
            </w:r>
            <w:r w:rsidRPr="00BD1616">
              <w:t xml:space="preserve"> и самостоятельная деятельность</w:t>
            </w:r>
            <w:r>
              <w:t>, кружковая деятельность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 w:rsidRPr="004A297C">
              <w:t>15.</w:t>
            </w:r>
            <w:r>
              <w:t>4</w:t>
            </w:r>
            <w:r w:rsidRPr="004A297C">
              <w:t>0 – 16.00</w:t>
            </w:r>
          </w:p>
        </w:tc>
        <w:tc>
          <w:tcPr>
            <w:tcW w:w="1984" w:type="dxa"/>
          </w:tcPr>
          <w:p w:rsidR="001F3701" w:rsidRPr="00BD1616" w:rsidRDefault="001F3701" w:rsidP="006B5931">
            <w:pPr>
              <w:jc w:val="center"/>
            </w:pPr>
            <w:r w:rsidRPr="00BD1616">
              <w:t>15.30 – 1</w:t>
            </w:r>
            <w:r>
              <w:t>6</w:t>
            </w:r>
            <w:r w:rsidRPr="00BD1616">
              <w:t>.0</w:t>
            </w:r>
            <w:r>
              <w:t>0</w:t>
            </w:r>
          </w:p>
        </w:tc>
        <w:tc>
          <w:tcPr>
            <w:tcW w:w="1985" w:type="dxa"/>
          </w:tcPr>
          <w:p w:rsidR="001F3701" w:rsidRPr="00BD1616" w:rsidRDefault="001F3701" w:rsidP="006B5931">
            <w:pPr>
              <w:jc w:val="center"/>
            </w:pPr>
            <w:r w:rsidRPr="00BD1616">
              <w:t>15.30</w:t>
            </w:r>
            <w:r>
              <w:t xml:space="preserve"> – 16</w:t>
            </w:r>
            <w:r w:rsidRPr="00BD1616">
              <w:t>.</w:t>
            </w:r>
            <w:r>
              <w:t>05</w:t>
            </w:r>
          </w:p>
        </w:tc>
        <w:tc>
          <w:tcPr>
            <w:tcW w:w="2281" w:type="dxa"/>
          </w:tcPr>
          <w:p w:rsidR="001F3701" w:rsidRPr="00BD1616" w:rsidRDefault="001F3701" w:rsidP="006B5931">
            <w:pPr>
              <w:jc w:val="center"/>
            </w:pPr>
            <w:r w:rsidRPr="00BD1616">
              <w:t>15.30</w:t>
            </w:r>
            <w:r>
              <w:t xml:space="preserve"> – 16</w:t>
            </w:r>
            <w:r w:rsidRPr="00BD1616">
              <w:t>.</w:t>
            </w:r>
            <w:r>
              <w:t>10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BD1616" w:rsidRDefault="001F3701" w:rsidP="006B5931">
            <w:pPr>
              <w:jc w:val="both"/>
            </w:pPr>
            <w:r w:rsidRPr="002A14E8">
              <w:t>Непосредственно образовательная деятельность</w:t>
            </w:r>
            <w:r>
              <w:t xml:space="preserve"> № 3,4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16.00 – 16.15</w:t>
            </w:r>
          </w:p>
        </w:tc>
        <w:tc>
          <w:tcPr>
            <w:tcW w:w="1984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>0</w:t>
            </w:r>
            <w:r w:rsidRPr="00BD1616">
              <w:t>0 – 1</w:t>
            </w:r>
            <w:r>
              <w:t>6</w:t>
            </w:r>
            <w:r w:rsidRPr="00BD1616">
              <w:t>.</w:t>
            </w:r>
            <w:r>
              <w:t>20</w:t>
            </w:r>
          </w:p>
        </w:tc>
        <w:tc>
          <w:tcPr>
            <w:tcW w:w="1985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>05</w:t>
            </w:r>
            <w:r w:rsidRPr="00BD1616">
              <w:t xml:space="preserve"> – 1</w:t>
            </w:r>
            <w:r>
              <w:t>6</w:t>
            </w:r>
            <w:r w:rsidRPr="00BD1616">
              <w:t>.</w:t>
            </w:r>
            <w:r>
              <w:t>30</w:t>
            </w:r>
          </w:p>
        </w:tc>
        <w:tc>
          <w:tcPr>
            <w:tcW w:w="2281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>1</w:t>
            </w:r>
            <w:r w:rsidRPr="00BD1616">
              <w:t>0 – 1</w:t>
            </w:r>
            <w:r>
              <w:t>6</w:t>
            </w:r>
            <w:r w:rsidRPr="00BD1616">
              <w:t>.</w:t>
            </w:r>
            <w:r>
              <w:t>40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BD1616" w:rsidRDefault="001F3701" w:rsidP="006B5931">
            <w:pPr>
              <w:jc w:val="both"/>
            </w:pPr>
            <w:r>
              <w:t>Игры детей, самостоятельная художественная деятельность,</w:t>
            </w:r>
            <w:r w:rsidRPr="00BD1616">
              <w:t xml:space="preserve"> индивидуальная работа</w:t>
            </w:r>
            <w:r>
              <w:t>, кружковая деятельность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16.15 – 17.00</w:t>
            </w:r>
          </w:p>
        </w:tc>
        <w:tc>
          <w:tcPr>
            <w:tcW w:w="1984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 xml:space="preserve">20 </w:t>
            </w:r>
            <w:r w:rsidRPr="00BD1616">
              <w:t>– 17.05</w:t>
            </w:r>
          </w:p>
        </w:tc>
        <w:tc>
          <w:tcPr>
            <w:tcW w:w="1985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 xml:space="preserve">30 </w:t>
            </w:r>
            <w:r w:rsidRPr="00BD1616">
              <w:t>– 17.10</w:t>
            </w:r>
          </w:p>
        </w:tc>
        <w:tc>
          <w:tcPr>
            <w:tcW w:w="2281" w:type="dxa"/>
          </w:tcPr>
          <w:p w:rsidR="001F3701" w:rsidRPr="00BD1616" w:rsidRDefault="001F3701" w:rsidP="006B5931">
            <w:pPr>
              <w:jc w:val="center"/>
            </w:pPr>
            <w:r w:rsidRPr="00BD1616">
              <w:t>1</w:t>
            </w:r>
            <w:r>
              <w:t>6</w:t>
            </w:r>
            <w:r w:rsidRPr="00BD1616">
              <w:t>.</w:t>
            </w:r>
            <w:r>
              <w:t xml:space="preserve">40 </w:t>
            </w:r>
            <w:r w:rsidRPr="00BD1616">
              <w:t>– 17.10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ужину, ужин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17.00 – 17.30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17.05 – 17.35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17.10 – 17.40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17.10 – 17.40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прогулке, прогулка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>
              <w:t>17.30</w:t>
            </w:r>
            <w:r w:rsidRPr="004A297C">
              <w:t xml:space="preserve"> – 18.30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17.35 – 18.30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17.40 – 18.30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17.40 – 18.30</w:t>
            </w:r>
          </w:p>
        </w:tc>
      </w:tr>
      <w:tr w:rsidR="001F3701" w:rsidRPr="002A14E8" w:rsidTr="006B5931">
        <w:tc>
          <w:tcPr>
            <w:tcW w:w="6487" w:type="dxa"/>
          </w:tcPr>
          <w:p w:rsidR="001F3701" w:rsidRPr="002A14E8" w:rsidRDefault="001F3701" w:rsidP="006B5931">
            <w:pPr>
              <w:jc w:val="both"/>
            </w:pPr>
            <w:r w:rsidRPr="002A14E8">
              <w:t>Игры. Уход домой. Самоподготовка воспитателя.</w:t>
            </w:r>
          </w:p>
        </w:tc>
        <w:tc>
          <w:tcPr>
            <w:tcW w:w="2410" w:type="dxa"/>
          </w:tcPr>
          <w:p w:rsidR="001F3701" w:rsidRPr="004A297C" w:rsidRDefault="001F3701" w:rsidP="006B5931">
            <w:pPr>
              <w:jc w:val="center"/>
            </w:pPr>
            <w:r w:rsidRPr="004A297C">
              <w:t>18.30 – 19.00</w:t>
            </w:r>
          </w:p>
        </w:tc>
        <w:tc>
          <w:tcPr>
            <w:tcW w:w="1984" w:type="dxa"/>
          </w:tcPr>
          <w:p w:rsidR="001F3701" w:rsidRPr="002A14E8" w:rsidRDefault="001F3701" w:rsidP="006B5931">
            <w:pPr>
              <w:jc w:val="center"/>
            </w:pPr>
            <w:r w:rsidRPr="002A14E8">
              <w:t>18.30 – 19.00</w:t>
            </w:r>
          </w:p>
        </w:tc>
        <w:tc>
          <w:tcPr>
            <w:tcW w:w="1985" w:type="dxa"/>
          </w:tcPr>
          <w:p w:rsidR="001F3701" w:rsidRPr="002A14E8" w:rsidRDefault="001F3701" w:rsidP="006B5931">
            <w:pPr>
              <w:jc w:val="center"/>
            </w:pPr>
            <w:r w:rsidRPr="002A14E8">
              <w:t>18.30 – 19.00</w:t>
            </w:r>
          </w:p>
        </w:tc>
        <w:tc>
          <w:tcPr>
            <w:tcW w:w="2281" w:type="dxa"/>
          </w:tcPr>
          <w:p w:rsidR="001F3701" w:rsidRPr="002A14E8" w:rsidRDefault="001F3701" w:rsidP="006B5931">
            <w:pPr>
              <w:jc w:val="center"/>
            </w:pPr>
            <w:r w:rsidRPr="002A14E8">
              <w:t>18.30 – 19.00</w:t>
            </w:r>
          </w:p>
        </w:tc>
      </w:tr>
    </w:tbl>
    <w:p w:rsidR="001F3701" w:rsidRDefault="001F3701" w:rsidP="001F3701">
      <w:pPr>
        <w:rPr>
          <w:b/>
        </w:rPr>
      </w:pPr>
    </w:p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jc w:val="center"/>
        <w:rPr>
          <w:b/>
        </w:rPr>
      </w:pPr>
    </w:p>
    <w:p w:rsidR="001F3701" w:rsidRPr="002A14E8" w:rsidRDefault="001F3701" w:rsidP="001F3701">
      <w:pPr>
        <w:jc w:val="center"/>
        <w:rPr>
          <w:b/>
        </w:rPr>
      </w:pPr>
      <w:r>
        <w:rPr>
          <w:b/>
        </w:rPr>
        <w:lastRenderedPageBreak/>
        <w:t>Режим</w:t>
      </w:r>
      <w:r w:rsidRPr="002A14E8">
        <w:rPr>
          <w:b/>
        </w:rPr>
        <w:t xml:space="preserve"> дня на </w:t>
      </w:r>
      <w:r w:rsidRPr="00F019BE">
        <w:rPr>
          <w:b/>
        </w:rPr>
        <w:t>летний п</w:t>
      </w:r>
      <w:r w:rsidRPr="002A14E8">
        <w:rPr>
          <w:b/>
        </w:rPr>
        <w:t>ериод</w:t>
      </w:r>
      <w:r>
        <w:rPr>
          <w:b/>
        </w:rPr>
        <w:t xml:space="preserve"> 2015-2016 учебного </w:t>
      </w:r>
      <w:r w:rsidRPr="002A14E8">
        <w:rPr>
          <w:b/>
        </w:rPr>
        <w:t>года</w:t>
      </w:r>
    </w:p>
    <w:p w:rsidR="001F3701" w:rsidRPr="002A14E8" w:rsidRDefault="001F3701" w:rsidP="001F3701">
      <w:pPr>
        <w:jc w:val="center"/>
        <w:rPr>
          <w:b/>
        </w:rPr>
      </w:pPr>
      <w:r w:rsidRPr="002A14E8">
        <w:rPr>
          <w:b/>
        </w:rPr>
        <w:t xml:space="preserve">МБДОУ «Детский сад № 7 «Крылышки» комбинированного вида» </w:t>
      </w: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2432"/>
        <w:gridCol w:w="2387"/>
        <w:gridCol w:w="2410"/>
        <w:gridCol w:w="2410"/>
      </w:tblGrid>
      <w:tr w:rsidR="001F3701" w:rsidRPr="002A14E8" w:rsidTr="006B5931">
        <w:tc>
          <w:tcPr>
            <w:tcW w:w="6062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Режимные моменты</w:t>
            </w:r>
          </w:p>
        </w:tc>
        <w:tc>
          <w:tcPr>
            <w:tcW w:w="2432" w:type="dxa"/>
          </w:tcPr>
          <w:p w:rsidR="001F3701" w:rsidRPr="00C80FDD" w:rsidRDefault="001F3701" w:rsidP="006B5931">
            <w:pPr>
              <w:jc w:val="center"/>
              <w:rPr>
                <w:b/>
              </w:rPr>
            </w:pPr>
            <w:r>
              <w:rPr>
                <w:b/>
              </w:rPr>
              <w:t>Вторая младшая группа</w:t>
            </w:r>
          </w:p>
        </w:tc>
        <w:tc>
          <w:tcPr>
            <w:tcW w:w="2387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Средняя группа</w:t>
            </w:r>
          </w:p>
        </w:tc>
        <w:tc>
          <w:tcPr>
            <w:tcW w:w="2410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Старшая группа</w:t>
            </w:r>
          </w:p>
        </w:tc>
        <w:tc>
          <w:tcPr>
            <w:tcW w:w="2410" w:type="dxa"/>
          </w:tcPr>
          <w:p w:rsidR="001F3701" w:rsidRPr="00C80FDD" w:rsidRDefault="001F3701" w:rsidP="006B5931">
            <w:pPr>
              <w:jc w:val="both"/>
              <w:rPr>
                <w:b/>
              </w:rPr>
            </w:pPr>
            <w:r w:rsidRPr="00C80FDD">
              <w:rPr>
                <w:b/>
              </w:rPr>
              <w:t>Подготовительная группа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Приём</w:t>
            </w:r>
            <w:r>
              <w:t xml:space="preserve"> на улице</w:t>
            </w:r>
            <w:r w:rsidRPr="002A14E8">
              <w:t>, осмотр, игры, беседа.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07.00 – 08. 00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07.00 – 08. 05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07.00 – 08.12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>
              <w:t>07.00 - 08.2</w:t>
            </w:r>
            <w:r w:rsidRPr="002A14E8">
              <w:t>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Утренняя гимнастика</w:t>
            </w:r>
            <w:r>
              <w:t xml:space="preserve"> на улице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08.00 – 08.05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08.05 – 08.12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08.12 – 08.20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08.20 – 08.30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Речевая гимнас</w:t>
            </w:r>
            <w:r>
              <w:t xml:space="preserve">тика, пальчиковые игры,  самостоятельная деятельность </w:t>
            </w:r>
            <w:r w:rsidRPr="002A14E8">
              <w:t>детей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08.05 – 08.3</w:t>
            </w:r>
            <w:r w:rsidRPr="00621777">
              <w:t>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08.12 – 08.30</w:t>
            </w:r>
          </w:p>
        </w:tc>
        <w:tc>
          <w:tcPr>
            <w:tcW w:w="2410" w:type="dxa"/>
          </w:tcPr>
          <w:p w:rsidR="001F3701" w:rsidRPr="00621777" w:rsidRDefault="001F3701" w:rsidP="006B5931">
            <w:pPr>
              <w:jc w:val="both"/>
            </w:pPr>
            <w:r w:rsidRPr="00621777">
              <w:t>-</w:t>
            </w:r>
          </w:p>
        </w:tc>
        <w:tc>
          <w:tcPr>
            <w:tcW w:w="2410" w:type="dxa"/>
          </w:tcPr>
          <w:p w:rsidR="001F3701" w:rsidRPr="00621777" w:rsidRDefault="001F3701" w:rsidP="006B5931">
            <w:pPr>
              <w:jc w:val="both"/>
            </w:pPr>
            <w:r w:rsidRPr="00621777">
              <w:t>-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завтраку.</w:t>
            </w:r>
            <w:r>
              <w:t xml:space="preserve"> </w:t>
            </w:r>
            <w:r w:rsidRPr="002A14E8">
              <w:t>Завтрак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08.30 - 09</w:t>
            </w:r>
            <w:r w:rsidRPr="00621777">
              <w:t>.</w:t>
            </w:r>
            <w:r>
              <w:t>00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08.30 - 08.55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08.20 – 08.50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08.30 - 08.50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r w:rsidRPr="002A14E8">
              <w:t>Игры</w:t>
            </w:r>
            <w:r>
              <w:t>, 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итературы, самостоятельная деятельность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09.00 – 09.15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08.55 – 09.20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08.40 – 09.00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08.50 – 09.00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92BD3" w:rsidRDefault="001F3701" w:rsidP="006B5931">
            <w:pPr>
              <w:jc w:val="both"/>
              <w:rPr>
                <w:color w:val="FF0000"/>
              </w:rPr>
            </w:pPr>
            <w:r>
              <w:t>Художественно-эстетическая деятельность, физическая деятельность (занятия, развлечения)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09.15 – 09.3</w:t>
            </w:r>
            <w:r w:rsidRPr="00621777">
              <w:t>0</w:t>
            </w:r>
          </w:p>
        </w:tc>
        <w:tc>
          <w:tcPr>
            <w:tcW w:w="2387" w:type="dxa"/>
          </w:tcPr>
          <w:p w:rsidR="001F3701" w:rsidRPr="00A9542A" w:rsidRDefault="001F3701" w:rsidP="006B5931">
            <w:pPr>
              <w:jc w:val="both"/>
            </w:pPr>
            <w:r w:rsidRPr="00A9542A">
              <w:t>09.20 – 09.40</w:t>
            </w:r>
          </w:p>
        </w:tc>
        <w:tc>
          <w:tcPr>
            <w:tcW w:w="2410" w:type="dxa"/>
          </w:tcPr>
          <w:p w:rsidR="001F3701" w:rsidRPr="00A9542A" w:rsidRDefault="001F3701" w:rsidP="006B5931">
            <w:pPr>
              <w:jc w:val="both"/>
            </w:pPr>
            <w:r w:rsidRPr="00A9542A">
              <w:t>09.00 – 09.25</w:t>
            </w:r>
          </w:p>
        </w:tc>
        <w:tc>
          <w:tcPr>
            <w:tcW w:w="2410" w:type="dxa"/>
          </w:tcPr>
          <w:p w:rsidR="001F3701" w:rsidRPr="00A9542A" w:rsidRDefault="001F3701" w:rsidP="006B5931">
            <w:pPr>
              <w:jc w:val="both"/>
            </w:pPr>
            <w:r w:rsidRPr="00A9542A">
              <w:t>09.00 – 09.30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>
              <w:t xml:space="preserve">Игры, наблюдения, экскурсии, </w:t>
            </w:r>
            <w:r w:rsidRPr="002A14E8">
              <w:t>воздушные, солнечные процедуры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09.30 – 11.15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09.40 – 11.35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09.25 – 12.10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09.30 – 12.20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Второй завтрак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09.4</w:t>
            </w:r>
            <w:r w:rsidRPr="00621777">
              <w:t>0 –  9.55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09.50 –  9.55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10.00 – 10.10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10.10– 10.20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Возвращение с прогулки, игры, водные процедуры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11.15</w:t>
            </w:r>
            <w:r w:rsidRPr="00621777">
              <w:t xml:space="preserve"> – 1</w:t>
            </w:r>
            <w:r>
              <w:t>1</w:t>
            </w:r>
            <w:r w:rsidRPr="00621777">
              <w:t>.</w:t>
            </w:r>
            <w:r>
              <w:t>4</w:t>
            </w:r>
            <w:r w:rsidRPr="00621777">
              <w:t>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11.35 – 12.00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12.10 – 12.20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12.20 – 12.30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обеду, обед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11</w:t>
            </w:r>
            <w:r w:rsidRPr="00621777">
              <w:t>.</w:t>
            </w:r>
            <w:r>
              <w:t>40 – 12.10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12.00 – 12.35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12.20 – 12.50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12.30 – 13.00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ко сну, дневной сон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12.10</w:t>
            </w:r>
            <w:r w:rsidRPr="00621777">
              <w:t xml:space="preserve"> – 15.00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12.35 – 15.00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12.50 – 15.00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13.00 – 15.00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Постепенный подъём, воздушные и водные процедуры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 w:rsidRPr="00621777">
              <w:t>15.00 – 15.15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15.00 – 15.15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15.00 – 15.15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15.00 – 15.15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полднику. Полдник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15.15 – 15.4</w:t>
            </w:r>
            <w:r w:rsidRPr="00621777">
              <w:t>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15.15 – 15.30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15.15– 15.30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15.15– 15.30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прогулке, прогулка, игры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15.4</w:t>
            </w:r>
            <w:r w:rsidRPr="00621777">
              <w:t>0 – 16.45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15.30 – 16.45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15.30 – 17.00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15.30 – 17.00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Возвращение с прогулки, водные процедуры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16.45 – 17.00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16.45 – 17.05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17.00 – 17.10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17.00 – 17.10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Подготовка к ужину, ужин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17.00</w:t>
            </w:r>
            <w:r w:rsidRPr="00621777">
              <w:t xml:space="preserve"> </w:t>
            </w:r>
            <w:r>
              <w:t>– 17.30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17.05 – 17.35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17.10 – 17.40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17.10 – 17.40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Игры. Самостоятельная художественная деятельность. Индивидуальная работа детей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>
              <w:t>17.30</w:t>
            </w:r>
            <w:r w:rsidRPr="00621777">
              <w:t xml:space="preserve"> – 18.30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17.35 – 18.30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17.40 – 18.30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17.40 – 18.30</w:t>
            </w:r>
          </w:p>
        </w:tc>
      </w:tr>
      <w:tr w:rsidR="001F3701" w:rsidRPr="002A14E8" w:rsidTr="006B5931">
        <w:tc>
          <w:tcPr>
            <w:tcW w:w="6062" w:type="dxa"/>
          </w:tcPr>
          <w:p w:rsidR="001F3701" w:rsidRPr="002A14E8" w:rsidRDefault="001F3701" w:rsidP="006B5931">
            <w:pPr>
              <w:jc w:val="both"/>
            </w:pPr>
            <w:r w:rsidRPr="002A14E8">
              <w:t>Игры. Уход домой. Самоподготовка воспитателя.</w:t>
            </w:r>
          </w:p>
        </w:tc>
        <w:tc>
          <w:tcPr>
            <w:tcW w:w="2432" w:type="dxa"/>
          </w:tcPr>
          <w:p w:rsidR="001F3701" w:rsidRPr="00621777" w:rsidRDefault="001F3701" w:rsidP="006B5931">
            <w:pPr>
              <w:jc w:val="both"/>
            </w:pPr>
            <w:r w:rsidRPr="00621777">
              <w:t>18.30 – 19.00</w:t>
            </w:r>
          </w:p>
        </w:tc>
        <w:tc>
          <w:tcPr>
            <w:tcW w:w="2387" w:type="dxa"/>
          </w:tcPr>
          <w:p w:rsidR="001F3701" w:rsidRPr="002A14E8" w:rsidRDefault="001F3701" w:rsidP="006B5931">
            <w:pPr>
              <w:jc w:val="both"/>
            </w:pPr>
            <w:r w:rsidRPr="002A14E8">
              <w:t>18.30 – 19.00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18.30 – 19.00</w:t>
            </w:r>
          </w:p>
        </w:tc>
        <w:tc>
          <w:tcPr>
            <w:tcW w:w="2410" w:type="dxa"/>
          </w:tcPr>
          <w:p w:rsidR="001F3701" w:rsidRPr="002A14E8" w:rsidRDefault="001F3701" w:rsidP="006B5931">
            <w:pPr>
              <w:jc w:val="both"/>
            </w:pPr>
            <w:r w:rsidRPr="002A14E8">
              <w:t>18.30 – 19.00</w:t>
            </w:r>
          </w:p>
        </w:tc>
      </w:tr>
    </w:tbl>
    <w:p w:rsidR="001F3701" w:rsidRDefault="001F3701" w:rsidP="001F3701">
      <w:pPr>
        <w:rPr>
          <w:b/>
        </w:rPr>
        <w:sectPr w:rsidR="001F3701" w:rsidSect="000325E2">
          <w:pgSz w:w="16838" w:h="11906" w:orient="landscape"/>
          <w:pgMar w:top="1134" w:right="851" w:bottom="851" w:left="567" w:header="709" w:footer="709" w:gutter="0"/>
          <w:cols w:space="708"/>
          <w:docGrid w:linePitch="360"/>
        </w:sect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jc w:val="center"/>
        <w:rPr>
          <w:b/>
        </w:rPr>
      </w:pPr>
      <w:r>
        <w:rPr>
          <w:b/>
        </w:rPr>
        <w:t xml:space="preserve">3.2.   Информация о программном обеспечении </w:t>
      </w:r>
    </w:p>
    <w:p w:rsidR="001F3701" w:rsidRDefault="001F3701" w:rsidP="001F3701">
      <w:pPr>
        <w:jc w:val="center"/>
        <w:rPr>
          <w:b/>
        </w:rPr>
      </w:pPr>
      <w:r>
        <w:rPr>
          <w:b/>
        </w:rPr>
        <w:t>МБДОУ «Детский сад № 7 «Крылышки» на 2015 – 2016 учебный год</w:t>
      </w:r>
    </w:p>
    <w:p w:rsidR="001F3701" w:rsidRDefault="001F3701" w:rsidP="001F3701">
      <w:pPr>
        <w:jc w:val="center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6"/>
        <w:gridCol w:w="2552"/>
        <w:gridCol w:w="2693"/>
        <w:gridCol w:w="2126"/>
      </w:tblGrid>
      <w:tr w:rsidR="001F3701" w:rsidTr="006B593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Базовые</w:t>
            </w: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Парциальные программы, направленные на превышение стандарта по приоритетному направлению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Программы, технологии, обеспечивающие здоровье - сберегающую позицию, </w:t>
            </w:r>
            <w:proofErr w:type="spellStart"/>
            <w:r w:rsidRPr="00201885">
              <w:rPr>
                <w:sz w:val="20"/>
                <w:szCs w:val="20"/>
              </w:rPr>
              <w:t>гуманизацию</w:t>
            </w:r>
            <w:proofErr w:type="spellEnd"/>
            <w:r w:rsidRPr="00201885">
              <w:rPr>
                <w:sz w:val="20"/>
                <w:szCs w:val="20"/>
              </w:rPr>
              <w:t xml:space="preserve"> ВОП</w:t>
            </w: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 (приказ № 134 от 22.02.2002г.)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Диагностика</w:t>
            </w:r>
          </w:p>
        </w:tc>
      </w:tr>
      <w:tr w:rsidR="001F3701" w:rsidTr="006B5931">
        <w:trPr>
          <w:trHeight w:val="253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Основная общеобразовательная программа дошкольного образования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«Программа воспитания и обучения в детском саду» под редакцией М.А. Васильевой, В.В. Гербовой, Т.С. Комаровой –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подготовительная    группа компенсирующей направленности для детей с общим недоразвитием речи;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201885">
              <w:rPr>
                <w:sz w:val="20"/>
                <w:szCs w:val="20"/>
              </w:rPr>
              <w:t>«Программа логопедической работы по преодолению общего недоразвития речи у детей», авторы Т.Б. Филичева, Г.В. Чиркина, Т.В. Туманова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Методика Л. Катаевой «Коррекционные занятия с дошкольниками» (психолог)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Диагностика соответствует.</w:t>
            </w:r>
          </w:p>
        </w:tc>
      </w:tr>
      <w:tr w:rsidR="001F3701" w:rsidTr="006B5931">
        <w:trPr>
          <w:trHeight w:val="235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Основная общеобразовательная программа дошкольного образования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Комплексная программа «Развитие» Учебного центра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им. Л.А. </w:t>
            </w:r>
            <w:proofErr w:type="spellStart"/>
            <w:r w:rsidRPr="00201885">
              <w:rPr>
                <w:sz w:val="20"/>
                <w:szCs w:val="20"/>
              </w:rPr>
              <w:t>Венгера</w:t>
            </w:r>
            <w:proofErr w:type="spellEnd"/>
            <w:r w:rsidRPr="00201885">
              <w:rPr>
                <w:sz w:val="20"/>
                <w:szCs w:val="20"/>
              </w:rPr>
              <w:t xml:space="preserve"> – 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- </w:t>
            </w:r>
            <w:proofErr w:type="gramStart"/>
            <w:r w:rsidRPr="00201885">
              <w:rPr>
                <w:sz w:val="20"/>
                <w:szCs w:val="20"/>
              </w:rPr>
              <w:t>средняя</w:t>
            </w:r>
            <w:proofErr w:type="gramEnd"/>
            <w:r w:rsidRPr="00201885">
              <w:rPr>
                <w:sz w:val="20"/>
                <w:szCs w:val="20"/>
              </w:rPr>
              <w:t xml:space="preserve"> групп № 1, № 2;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- старшая группа; 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- подготовительная группа.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 Ладушки», авторы И.М. </w:t>
            </w:r>
            <w:proofErr w:type="spellStart"/>
            <w:r w:rsidRPr="00201885">
              <w:rPr>
                <w:sz w:val="20"/>
                <w:szCs w:val="20"/>
              </w:rPr>
              <w:t>Каплунова</w:t>
            </w:r>
            <w:proofErr w:type="spellEnd"/>
            <w:r w:rsidRPr="00201885">
              <w:rPr>
                <w:sz w:val="20"/>
                <w:szCs w:val="20"/>
              </w:rPr>
              <w:t xml:space="preserve">, </w:t>
            </w:r>
          </w:p>
          <w:p w:rsidR="001F3701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 xml:space="preserve">И.А. </w:t>
            </w:r>
            <w:proofErr w:type="spellStart"/>
            <w:r w:rsidRPr="00201885">
              <w:rPr>
                <w:sz w:val="20"/>
                <w:szCs w:val="20"/>
              </w:rPr>
              <w:t>Новоскольцева</w:t>
            </w:r>
            <w:proofErr w:type="spellEnd"/>
            <w:r w:rsidRPr="00201885">
              <w:rPr>
                <w:sz w:val="20"/>
                <w:szCs w:val="20"/>
              </w:rPr>
              <w:t xml:space="preserve"> </w:t>
            </w:r>
          </w:p>
          <w:p w:rsidR="001F3701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по социально-коммуникативному развитию и социальному воспитанию Л.В. Коломийченко «Дорогою добра»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Методика Л. Катаевой «Коррекционные занятия с дошкольниками» (психолог).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</w:p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Диагностика соответствует.</w:t>
            </w:r>
          </w:p>
        </w:tc>
      </w:tr>
      <w:tr w:rsidR="001F3701" w:rsidTr="006B5931">
        <w:trPr>
          <w:trHeight w:val="235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Основная общеобразовательная программа дошкольного образования</w:t>
            </w:r>
          </w:p>
          <w:p w:rsidR="001F3701" w:rsidRPr="00201885" w:rsidRDefault="001F3701" w:rsidP="006B5931">
            <w:pPr>
              <w:jc w:val="both"/>
              <w:rPr>
                <w:sz w:val="20"/>
                <w:szCs w:val="20"/>
              </w:rPr>
            </w:pPr>
          </w:p>
          <w:p w:rsidR="001F3701" w:rsidRDefault="001F3701" w:rsidP="006B593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Примерная  основная общеобразовательная </w:t>
            </w:r>
            <w:r w:rsidRPr="00201885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рограмма</w:t>
            </w:r>
            <w:r w:rsidRPr="00201885">
              <w:rPr>
                <w:sz w:val="20"/>
                <w:szCs w:val="20"/>
              </w:rPr>
              <w:t xml:space="preserve">  дошкольного образования «От рождения до школы» Н.Е. </w:t>
            </w:r>
            <w:proofErr w:type="spellStart"/>
            <w:r w:rsidRPr="00201885">
              <w:rPr>
                <w:sz w:val="20"/>
                <w:szCs w:val="20"/>
              </w:rPr>
              <w:t>Вераксы</w:t>
            </w:r>
            <w:proofErr w:type="spellEnd"/>
            <w:r w:rsidRPr="00201885">
              <w:rPr>
                <w:sz w:val="20"/>
                <w:szCs w:val="20"/>
              </w:rPr>
              <w:t>, Т.С. Комаровой, М.А. Васильевой.</w:t>
            </w:r>
          </w:p>
          <w:p w:rsidR="001F3701" w:rsidRDefault="001F3701" w:rsidP="006B5931">
            <w:pPr>
              <w:jc w:val="both"/>
              <w:rPr>
                <w:sz w:val="20"/>
                <w:szCs w:val="20"/>
              </w:rPr>
            </w:pPr>
          </w:p>
          <w:p w:rsidR="001F3701" w:rsidRDefault="001F3701" w:rsidP="006B593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вторая младшая группа</w:t>
            </w:r>
          </w:p>
          <w:p w:rsidR="001F3701" w:rsidRPr="00201885" w:rsidRDefault="001F3701" w:rsidP="006B593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1, № 2, № 3.</w:t>
            </w:r>
          </w:p>
          <w:p w:rsidR="001F3701" w:rsidRPr="00201885" w:rsidRDefault="001F3701" w:rsidP="006B593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по социально-коммуникативному развитию и социальному воспитанию Л.В. Коломийченко «Дорогою добра»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Методика Л. Катаевой «Коррекционные занятия с дошкольниками» (психолог)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1885" w:rsidRDefault="001F3701" w:rsidP="006B5931">
            <w:pPr>
              <w:jc w:val="center"/>
              <w:rPr>
                <w:sz w:val="20"/>
                <w:szCs w:val="20"/>
              </w:rPr>
            </w:pPr>
            <w:r w:rsidRPr="00201885">
              <w:rPr>
                <w:sz w:val="20"/>
                <w:szCs w:val="20"/>
              </w:rPr>
              <w:t>Диагностика соответствует</w:t>
            </w:r>
          </w:p>
        </w:tc>
      </w:tr>
    </w:tbl>
    <w:p w:rsidR="001F3701" w:rsidRDefault="001F3701" w:rsidP="001F3701">
      <w:pPr>
        <w:jc w:val="center"/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</w:p>
    <w:p w:rsidR="001F3701" w:rsidRDefault="001F3701" w:rsidP="001F3701">
      <w:pPr>
        <w:rPr>
          <w:b/>
        </w:rPr>
      </w:pPr>
      <w:r>
        <w:rPr>
          <w:b/>
        </w:rPr>
        <w:lastRenderedPageBreak/>
        <w:t>3.3. Организационно-методическая работа</w:t>
      </w: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</w:rPr>
      </w:pP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3.3.1</w:t>
      </w:r>
      <w:r w:rsidRPr="001507B9">
        <w:rPr>
          <w:b/>
          <w:sz w:val="28"/>
          <w:szCs w:val="28"/>
        </w:rPr>
        <w:t>. Организация работы с кадрами</w:t>
      </w:r>
    </w:p>
    <w:p w:rsidR="001F3701" w:rsidRPr="001507B9" w:rsidRDefault="001F3701" w:rsidP="001F3701">
      <w:pPr>
        <w:tabs>
          <w:tab w:val="left" w:pos="1260"/>
        </w:tabs>
        <w:ind w:right="234"/>
        <w:jc w:val="both"/>
        <w:rPr>
          <w:b/>
          <w:color w:val="009900"/>
          <w:sz w:val="28"/>
          <w:szCs w:val="28"/>
        </w:rPr>
      </w:pPr>
    </w:p>
    <w:p w:rsidR="001F3701" w:rsidRPr="000478D0" w:rsidRDefault="001F3701" w:rsidP="001F37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состав</w:t>
      </w:r>
    </w:p>
    <w:p w:rsidR="001F3701" w:rsidRDefault="001F3701" w:rsidP="001F3701">
      <w:pPr>
        <w:rPr>
          <w:b/>
          <w:sz w:val="22"/>
          <w:szCs w:val="22"/>
        </w:rPr>
      </w:pPr>
    </w:p>
    <w:tbl>
      <w:tblPr>
        <w:tblW w:w="10648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498"/>
        <w:gridCol w:w="2135"/>
        <w:gridCol w:w="1920"/>
        <w:gridCol w:w="1914"/>
        <w:gridCol w:w="1199"/>
        <w:gridCol w:w="1723"/>
        <w:gridCol w:w="1259"/>
      </w:tblGrid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r w:rsidRPr="00550983">
              <w:rPr>
                <w:b/>
              </w:rPr>
              <w:t>№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  <w:rPr>
                <w:b/>
              </w:rPr>
            </w:pPr>
            <w:r w:rsidRPr="00550983">
              <w:rPr>
                <w:b/>
              </w:rPr>
              <w:t>Ф.И.О. педагога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r w:rsidRPr="00550983">
              <w:rPr>
                <w:b/>
              </w:rPr>
              <w:t>Должность, место работы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r w:rsidRPr="00550983">
              <w:rPr>
                <w:b/>
              </w:rPr>
              <w:t>Образование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proofErr w:type="spellStart"/>
            <w:r w:rsidRPr="00550983">
              <w:rPr>
                <w:b/>
              </w:rPr>
              <w:t>Педстаж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r w:rsidRPr="00550983">
              <w:rPr>
                <w:b/>
              </w:rPr>
              <w:t>Категория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rPr>
                <w:b/>
              </w:rPr>
            </w:pPr>
            <w:r w:rsidRPr="00550983">
              <w:rPr>
                <w:b/>
              </w:rPr>
              <w:t>Курсы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proofErr w:type="spellStart"/>
            <w:r w:rsidRPr="00550983">
              <w:t>Г.Л.Бахрина</w:t>
            </w:r>
            <w:proofErr w:type="spellEnd"/>
            <w:r w:rsidRPr="00550983"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Заведующая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 w:rsidRPr="00550983">
              <w:t xml:space="preserve">Высшее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 xml:space="preserve">ервая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2014, 2015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2.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proofErr w:type="spellStart"/>
            <w:r w:rsidRPr="00550983">
              <w:t>М.Ф.Дорбан</w:t>
            </w:r>
            <w:proofErr w:type="spellEnd"/>
            <w:r w:rsidRPr="00550983"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заместитель  заведующего  по ВМР,</w:t>
            </w:r>
          </w:p>
          <w:p w:rsidR="001F3701" w:rsidRPr="00550983" w:rsidRDefault="001F3701" w:rsidP="006B5931">
            <w:r w:rsidRPr="00550983">
              <w:t>методический кабинет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  <w:p w:rsidR="001F3701" w:rsidRPr="00550983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 xml:space="preserve">ервая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 w:rsidRPr="00550983">
              <w:t>201</w:t>
            </w:r>
            <w:r>
              <w:t>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3.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proofErr w:type="spellStart"/>
            <w:r w:rsidRPr="00550983">
              <w:t>Ю.А.Зырянова</w:t>
            </w:r>
            <w:proofErr w:type="spellEnd"/>
            <w:r w:rsidRPr="00550983"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заместитель  заведующего  по ВМР, методический кабинет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  <w:p w:rsidR="001F3701" w:rsidRPr="00550983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11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 xml:space="preserve">ервая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 w:rsidRPr="00550983">
              <w:t>201</w:t>
            </w:r>
            <w:r>
              <w:t>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 xml:space="preserve">4.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М.Д. Зверёк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музыкальный руководитель, музыкальный зал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среднее профессиональное</w:t>
            </w:r>
          </w:p>
          <w:p w:rsidR="001F3701" w:rsidRPr="00550983" w:rsidRDefault="001F3701" w:rsidP="006B5931">
            <w:r w:rsidRPr="00550983">
              <w:t xml:space="preserve">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  <w:r>
              <w:t>2год</w:t>
            </w:r>
          </w:p>
          <w:p w:rsidR="001F3701" w:rsidRPr="00550983" w:rsidRDefault="001F3701" w:rsidP="006B5931">
            <w:pPr>
              <w:snapToGrid w:val="0"/>
              <w:jc w:val="center"/>
            </w:pPr>
            <w:r w:rsidRPr="00550983">
              <w:t>10 мес.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соответствие занимаемой должности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5.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А.А. </w:t>
            </w:r>
            <w:proofErr w:type="spellStart"/>
            <w:r w:rsidRPr="00550983">
              <w:t>Пташинская</w:t>
            </w:r>
            <w:proofErr w:type="spellEnd"/>
            <w:r w:rsidRPr="00550983"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учитель-логопед, кабинет логопеда, группа компенсирующей направленности для детей с ТНР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  <w:p w:rsidR="001F3701" w:rsidRPr="00550983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 xml:space="preserve">высшая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2015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6.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Е.А. Полякова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педагог-психолог, кабинет психолога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  <w:p w:rsidR="001F3701" w:rsidRPr="00550983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11 лет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 xml:space="preserve">вторая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7.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DF7184" w:rsidRDefault="001F3701" w:rsidP="006B5931">
            <w:r w:rsidRPr="00DF7184">
              <w:t>О.Б. Хасанова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DF7184" w:rsidRDefault="001F3701" w:rsidP="006B5931">
            <w:r w:rsidRPr="00DF7184">
              <w:t>инструктор по физической культуре, физкультурный зал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DF7184" w:rsidRDefault="001F3701" w:rsidP="006B5931">
            <w:r w:rsidRPr="00DF7184">
              <w:t>Высшее педагогическое</w:t>
            </w:r>
          </w:p>
          <w:p w:rsidR="001F3701" w:rsidRPr="00DF7184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DF7184" w:rsidRDefault="001F3701" w:rsidP="006B5931">
            <w:pPr>
              <w:snapToGrid w:val="0"/>
              <w:jc w:val="center"/>
            </w:pPr>
            <w:r>
              <w:t>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DF7184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  <w:rPr>
                <w:color w:val="FF0000"/>
              </w:rPr>
            </w:pPr>
          </w:p>
          <w:p w:rsidR="001F3701" w:rsidRPr="00546EF5" w:rsidRDefault="001F3701" w:rsidP="006B5931">
            <w:pPr>
              <w:snapToGrid w:val="0"/>
              <w:jc w:val="center"/>
            </w:pPr>
            <w:r w:rsidRPr="00546EF5">
              <w:t>-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8.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Н.В.</w:t>
            </w:r>
            <w:r>
              <w:t xml:space="preserve"> </w:t>
            </w:r>
            <w:r w:rsidRPr="00550983">
              <w:t xml:space="preserve">Андреева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вторая младшая</w:t>
            </w:r>
            <w:r w:rsidRPr="00550983">
              <w:t xml:space="preserve"> группа № </w:t>
            </w:r>
            <w:r>
              <w:t>2</w:t>
            </w:r>
            <w:r w:rsidRPr="00550983">
              <w:t xml:space="preserve"> «</w:t>
            </w:r>
            <w:r>
              <w:t>Клубничка</w:t>
            </w:r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Среднее  педагогическое</w:t>
            </w:r>
          </w:p>
          <w:p w:rsidR="001F3701" w:rsidRPr="00550983" w:rsidRDefault="001F3701" w:rsidP="006B5931">
            <w:r w:rsidRPr="00550983">
              <w:t xml:space="preserve"> 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в</w:t>
            </w:r>
            <w:r w:rsidRPr="00550983">
              <w:t>ысшая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9.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Г.У. </w:t>
            </w:r>
            <w:proofErr w:type="spellStart"/>
            <w:r w:rsidRPr="00550983">
              <w:t>Алыбаева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средняя</w:t>
            </w:r>
            <w:r w:rsidRPr="00550983">
              <w:t xml:space="preserve"> группа «Клубничка»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соответствие занимаемой должности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 w:rsidRPr="00550983">
              <w:t>2009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pPr>
              <w:tabs>
                <w:tab w:val="left" w:pos="-39"/>
                <w:tab w:val="left" w:pos="264"/>
                <w:tab w:val="left" w:pos="495"/>
              </w:tabs>
            </w:pPr>
            <w:r w:rsidRPr="00550983">
              <w:t>Л.А. Савиных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Воспитатель вторая младшая  № 1 «Полянка»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Среднее  педагогическое</w:t>
            </w:r>
          </w:p>
          <w:p w:rsidR="001F3701" w:rsidRPr="00550983" w:rsidRDefault="001F3701" w:rsidP="006B5931">
            <w:r w:rsidRPr="00550983">
              <w:t xml:space="preserve">  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>ервая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11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pPr>
              <w:pStyle w:val="a8"/>
              <w:tabs>
                <w:tab w:val="left" w:pos="226"/>
              </w:tabs>
              <w:ind w:left="0"/>
            </w:pPr>
            <w:r w:rsidRPr="00550983">
              <w:t>Т.В. Ткаченко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подготовительн</w:t>
            </w:r>
            <w:r>
              <w:lastRenderedPageBreak/>
              <w:t>ая  группа</w:t>
            </w:r>
            <w:r w:rsidRPr="00550983">
              <w:t xml:space="preserve"> «</w:t>
            </w:r>
            <w:r>
              <w:t>Цветик-</w:t>
            </w:r>
            <w:proofErr w:type="spellStart"/>
            <w:r>
              <w:t>семицветик</w:t>
            </w:r>
            <w:proofErr w:type="spellEnd"/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lastRenderedPageBreak/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 xml:space="preserve">ервая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2011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lastRenderedPageBreak/>
              <w:t>12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В.Р. </w:t>
            </w:r>
            <w:proofErr w:type="spellStart"/>
            <w:r w:rsidRPr="00550983">
              <w:t>Курмукова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подготовительная  группа</w:t>
            </w:r>
            <w:r w:rsidRPr="00550983">
              <w:t xml:space="preserve"> «</w:t>
            </w:r>
            <w:r>
              <w:t>Цветик-</w:t>
            </w:r>
            <w:proofErr w:type="spellStart"/>
            <w:r>
              <w:t>семицветик</w:t>
            </w:r>
            <w:proofErr w:type="spellEnd"/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15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 xml:space="preserve">ервая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13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К.З. </w:t>
            </w:r>
            <w:proofErr w:type="spellStart"/>
            <w:r w:rsidRPr="00550983">
              <w:t>Янбекова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 xml:space="preserve">вторая младшая </w:t>
            </w:r>
            <w:r w:rsidRPr="00550983">
              <w:t xml:space="preserve"> группа № </w:t>
            </w:r>
            <w:r>
              <w:t>3</w:t>
            </w:r>
            <w:r w:rsidRPr="00550983">
              <w:t xml:space="preserve"> «</w:t>
            </w:r>
            <w:r>
              <w:t>Солнышко</w:t>
            </w:r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в</w:t>
            </w:r>
            <w:r w:rsidRPr="00550983">
              <w:t xml:space="preserve">торая 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14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Л.Р. </w:t>
            </w:r>
            <w:proofErr w:type="spellStart"/>
            <w:r w:rsidRPr="00550983">
              <w:t>Гайнтдинова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старшая</w:t>
            </w:r>
            <w:r w:rsidRPr="00550983">
              <w:t xml:space="preserve"> группа «К</w:t>
            </w:r>
            <w:r>
              <w:t>арамельки</w:t>
            </w:r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профессиональное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соответствие занимаемой должности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15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Т.В.</w:t>
            </w:r>
            <w:r>
              <w:t xml:space="preserve"> </w:t>
            </w:r>
            <w:r w:rsidRPr="00550983">
              <w:t>Глебова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>подготовительная</w:t>
            </w:r>
            <w:r w:rsidRPr="00550983">
              <w:t xml:space="preserve">    группа компенсирующей направленности для детей с ТНР «Шалуны»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Среднее  педагогическое</w:t>
            </w:r>
          </w:p>
          <w:p w:rsidR="001F3701" w:rsidRPr="00550983" w:rsidRDefault="001F3701" w:rsidP="006B5931">
            <w:r w:rsidRPr="00550983">
              <w:t xml:space="preserve">  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38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>ервая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 w:rsidRPr="00550983">
              <w:t>20</w:t>
            </w:r>
            <w:r>
              <w:t>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16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Л.И. </w:t>
            </w:r>
            <w:proofErr w:type="spellStart"/>
            <w:r w:rsidRPr="00550983">
              <w:t>Половикова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Воспитатель, подготовительная</w:t>
            </w:r>
            <w:r w:rsidRPr="00550983">
              <w:t xml:space="preserve">  группа компенсирующей направленности для детей с ТНР «Шалуны»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Среднее  педагогическое</w:t>
            </w:r>
          </w:p>
          <w:p w:rsidR="001F3701" w:rsidRPr="00550983" w:rsidRDefault="001F3701" w:rsidP="006B5931">
            <w:r w:rsidRPr="00550983">
              <w:t xml:space="preserve">  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34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п</w:t>
            </w:r>
            <w:r w:rsidRPr="00550983">
              <w:t>ервая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2011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17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 xml:space="preserve">А.Т. </w:t>
            </w:r>
            <w:proofErr w:type="spellStart"/>
            <w:r>
              <w:t>Закиеева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Воспитатель вторая младшая  № 1 «Полянка»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2014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18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 xml:space="preserve">О.Г. Мартынова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>
              <w:t>Воспитатель,</w:t>
            </w:r>
          </w:p>
          <w:p w:rsidR="001F3701" w:rsidRPr="00550983" w:rsidRDefault="001F3701" w:rsidP="006B5931">
            <w:proofErr w:type="gramStart"/>
            <w:r>
              <w:t>средняя</w:t>
            </w:r>
            <w:proofErr w:type="gramEnd"/>
            <w:r>
              <w:t xml:space="preserve"> группы № 1 «Непоседы»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Среднее профессиональное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  <w:jc w:val="center"/>
            </w:pPr>
            <w:r>
              <w:t>1,5 мес.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-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19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>
              <w:t>А.Т. Макеева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 w:rsidRPr="00550983">
              <w:t xml:space="preserve">Воспитатель, </w:t>
            </w:r>
            <w:r>
              <w:t xml:space="preserve">средняя </w:t>
            </w:r>
            <w:r w:rsidRPr="00550983">
              <w:t xml:space="preserve"> группа № </w:t>
            </w:r>
            <w:r>
              <w:t>2</w:t>
            </w:r>
            <w:r w:rsidRPr="00550983">
              <w:t xml:space="preserve"> «</w:t>
            </w:r>
            <w:r>
              <w:t>Сказка</w:t>
            </w:r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  <w:p w:rsidR="001F3701" w:rsidRDefault="001F3701" w:rsidP="006B5931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Default="001F3701" w:rsidP="006B5931">
            <w:pPr>
              <w:snapToGrid w:val="0"/>
              <w:jc w:val="center"/>
            </w:pPr>
            <w:r>
              <w:t>9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2012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20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>
              <w:t>И.А. Кожевникова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 xml:space="preserve">Воспитатель, </w:t>
            </w:r>
            <w:r>
              <w:t xml:space="preserve">средняя </w:t>
            </w:r>
            <w:r w:rsidRPr="00550983">
              <w:t xml:space="preserve"> группа № </w:t>
            </w:r>
            <w:r>
              <w:t>2</w:t>
            </w:r>
            <w:r w:rsidRPr="00550983">
              <w:t xml:space="preserve"> «</w:t>
            </w:r>
            <w:r>
              <w:t>Сказка</w:t>
            </w:r>
            <w:r w:rsidRPr="00550983">
              <w:t>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Default="001F3701" w:rsidP="006B5931">
            <w:pPr>
              <w:snapToGrid w:val="0"/>
              <w:jc w:val="center"/>
            </w:pPr>
            <w:r>
              <w:t>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-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 w:rsidRPr="00550983">
              <w:t>21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>
              <w:t>А.В. Пашкаускас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Музыкальный руководитель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 w:rsidRPr="00550983">
              <w:t>Высшее педагогическое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Default="001F3701" w:rsidP="006B5931">
            <w:pPr>
              <w:snapToGrid w:val="0"/>
              <w:jc w:val="center"/>
            </w:pPr>
            <w:r>
              <w:t>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-</w:t>
            </w:r>
          </w:p>
        </w:tc>
      </w:tr>
      <w:tr w:rsidR="001F3701" w:rsidTr="006B5931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Pr="00550983" w:rsidRDefault="001F3701" w:rsidP="006B5931">
            <w:pPr>
              <w:snapToGrid w:val="0"/>
            </w:pPr>
            <w:r>
              <w:t>22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Default="001F3701" w:rsidP="006B5931">
            <w:r>
              <w:t>К.Г. Мартиашвили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Воспитатель средняя группа № 1 «Непоседы»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701" w:rsidRPr="00550983" w:rsidRDefault="001F3701" w:rsidP="006B5931">
            <w:r>
              <w:t>Среднее профессиональное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  <w:r>
              <w:t>0, 2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701" w:rsidRDefault="001F3701" w:rsidP="006B5931">
            <w:pPr>
              <w:snapToGrid w:val="0"/>
              <w:jc w:val="center"/>
            </w:pPr>
          </w:p>
          <w:p w:rsidR="001F3701" w:rsidRPr="00550983" w:rsidRDefault="001F3701" w:rsidP="006B5931">
            <w:pPr>
              <w:snapToGrid w:val="0"/>
              <w:jc w:val="center"/>
            </w:pPr>
            <w:r>
              <w:t>-</w:t>
            </w:r>
          </w:p>
        </w:tc>
      </w:tr>
    </w:tbl>
    <w:p w:rsidR="001F3701" w:rsidRDefault="001F3701" w:rsidP="001F3701">
      <w:pPr>
        <w:rPr>
          <w:b/>
          <w:sz w:val="22"/>
          <w:szCs w:val="22"/>
        </w:rPr>
        <w:sectPr w:rsidR="001F3701" w:rsidSect="002E29DF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1F3701" w:rsidRDefault="001F3701" w:rsidP="001F3701">
      <w:pPr>
        <w:tabs>
          <w:tab w:val="left" w:pos="488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3.4.1.   </w:t>
      </w:r>
      <w:r w:rsidRPr="000478D0">
        <w:rPr>
          <w:b/>
          <w:sz w:val="28"/>
          <w:szCs w:val="28"/>
        </w:rPr>
        <w:t>Подготовка к педсовету</w:t>
      </w:r>
    </w:p>
    <w:p w:rsidR="001F3701" w:rsidRDefault="001F3701" w:rsidP="001F3701">
      <w:pPr>
        <w:jc w:val="center"/>
        <w:rPr>
          <w:b/>
          <w:sz w:val="28"/>
          <w:szCs w:val="28"/>
        </w:rPr>
      </w:pPr>
    </w:p>
    <w:p w:rsidR="001F3701" w:rsidRPr="000478D0" w:rsidRDefault="001F3701" w:rsidP="001F3701">
      <w:pPr>
        <w:tabs>
          <w:tab w:val="left" w:pos="1260"/>
        </w:tabs>
        <w:ind w:right="234"/>
        <w:jc w:val="center"/>
        <w:rPr>
          <w:b/>
          <w:sz w:val="32"/>
          <w:szCs w:val="32"/>
        </w:rPr>
      </w:pPr>
      <w:r w:rsidRPr="000478D0">
        <w:rPr>
          <w:b/>
          <w:sz w:val="32"/>
          <w:szCs w:val="32"/>
        </w:rPr>
        <w:t>График проведения педагогических советов</w:t>
      </w:r>
    </w:p>
    <w:p w:rsidR="001F3701" w:rsidRDefault="001F3701" w:rsidP="001F3701">
      <w:pPr>
        <w:tabs>
          <w:tab w:val="left" w:pos="1260"/>
        </w:tabs>
        <w:ind w:right="23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2015-2016</w:t>
      </w:r>
      <w:r w:rsidRPr="00631FB8">
        <w:rPr>
          <w:b/>
          <w:sz w:val="32"/>
          <w:szCs w:val="32"/>
        </w:rPr>
        <w:t xml:space="preserve"> учебный год</w:t>
      </w:r>
    </w:p>
    <w:p w:rsidR="001F3701" w:rsidRDefault="001F3701" w:rsidP="001F3701">
      <w:pPr>
        <w:tabs>
          <w:tab w:val="left" w:pos="1260"/>
        </w:tabs>
        <w:ind w:right="234"/>
        <w:jc w:val="center"/>
        <w:rPr>
          <w:b/>
          <w:sz w:val="32"/>
          <w:szCs w:val="32"/>
        </w:rPr>
      </w:pPr>
    </w:p>
    <w:tbl>
      <w:tblPr>
        <w:tblW w:w="523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243"/>
        <w:gridCol w:w="2552"/>
        <w:gridCol w:w="1418"/>
        <w:gridCol w:w="1276"/>
      </w:tblGrid>
      <w:tr w:rsidR="001F3701" w:rsidRPr="00631FB8" w:rsidTr="006B5931">
        <w:tc>
          <w:tcPr>
            <w:tcW w:w="257" w:type="pct"/>
          </w:tcPr>
          <w:p w:rsidR="001F3701" w:rsidRPr="008C3C25" w:rsidRDefault="001F3701" w:rsidP="006B5931">
            <w:pPr>
              <w:tabs>
                <w:tab w:val="center" w:pos="4677"/>
                <w:tab w:val="left" w:pos="7573"/>
              </w:tabs>
              <w:ind w:left="38"/>
              <w:rPr>
                <w:sz w:val="22"/>
                <w:szCs w:val="22"/>
              </w:rPr>
            </w:pPr>
            <w:r w:rsidRPr="008C3C25">
              <w:rPr>
                <w:sz w:val="22"/>
                <w:szCs w:val="22"/>
              </w:rPr>
              <w:t>№</w:t>
            </w:r>
          </w:p>
        </w:tc>
        <w:tc>
          <w:tcPr>
            <w:tcW w:w="2371" w:type="pct"/>
          </w:tcPr>
          <w:p w:rsidR="001F3701" w:rsidRPr="008C3C25" w:rsidRDefault="001F3701" w:rsidP="006B5931">
            <w:pPr>
              <w:tabs>
                <w:tab w:val="center" w:pos="4677"/>
                <w:tab w:val="left" w:pos="7573"/>
              </w:tabs>
              <w:rPr>
                <w:sz w:val="22"/>
                <w:szCs w:val="22"/>
              </w:rPr>
            </w:pPr>
            <w:r w:rsidRPr="008C3C25">
              <w:rPr>
                <w:sz w:val="22"/>
                <w:szCs w:val="22"/>
              </w:rPr>
              <w:t>Тема</w:t>
            </w:r>
          </w:p>
        </w:tc>
        <w:tc>
          <w:tcPr>
            <w:tcW w:w="1154" w:type="pct"/>
          </w:tcPr>
          <w:p w:rsidR="001F3701" w:rsidRPr="008C3C25" w:rsidRDefault="001F3701" w:rsidP="006B5931">
            <w:pPr>
              <w:tabs>
                <w:tab w:val="center" w:pos="4677"/>
                <w:tab w:val="left" w:pos="7573"/>
              </w:tabs>
              <w:rPr>
                <w:sz w:val="22"/>
                <w:szCs w:val="22"/>
              </w:rPr>
            </w:pPr>
            <w:r w:rsidRPr="008C3C25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641" w:type="pct"/>
          </w:tcPr>
          <w:p w:rsidR="001F3701" w:rsidRPr="008C3C25" w:rsidRDefault="001F3701" w:rsidP="006B5931">
            <w:pPr>
              <w:tabs>
                <w:tab w:val="center" w:pos="4677"/>
                <w:tab w:val="left" w:pos="7573"/>
              </w:tabs>
              <w:rPr>
                <w:sz w:val="22"/>
                <w:szCs w:val="22"/>
              </w:rPr>
            </w:pPr>
            <w:r w:rsidRPr="008C3C25">
              <w:rPr>
                <w:sz w:val="22"/>
                <w:szCs w:val="22"/>
              </w:rPr>
              <w:t xml:space="preserve">Дата </w:t>
            </w:r>
          </w:p>
        </w:tc>
        <w:tc>
          <w:tcPr>
            <w:tcW w:w="577" w:type="pct"/>
          </w:tcPr>
          <w:p w:rsidR="001F3701" w:rsidRPr="008C3C25" w:rsidRDefault="001F3701" w:rsidP="006B5931">
            <w:pPr>
              <w:tabs>
                <w:tab w:val="center" w:pos="4677"/>
                <w:tab w:val="left" w:pos="7573"/>
              </w:tabs>
              <w:jc w:val="center"/>
              <w:rPr>
                <w:sz w:val="22"/>
                <w:szCs w:val="22"/>
              </w:rPr>
            </w:pPr>
            <w:r w:rsidRPr="008C3C25">
              <w:rPr>
                <w:sz w:val="22"/>
                <w:szCs w:val="22"/>
              </w:rPr>
              <w:t>Отметка</w:t>
            </w: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  <w:p w:rsidR="001F3701" w:rsidRPr="00631FB8" w:rsidRDefault="001F3701" w:rsidP="001F3701">
            <w:pPr>
              <w:numPr>
                <w:ilvl w:val="0"/>
                <w:numId w:val="18"/>
              </w:numPr>
            </w:pPr>
          </w:p>
        </w:tc>
        <w:tc>
          <w:tcPr>
            <w:tcW w:w="2371" w:type="pct"/>
          </w:tcPr>
          <w:p w:rsidR="001F3701" w:rsidRPr="00044A27" w:rsidRDefault="001F3701" w:rsidP="006B5931">
            <w:pPr>
              <w:jc w:val="both"/>
              <w:rPr>
                <w:i/>
              </w:rPr>
            </w:pPr>
            <w:r w:rsidRPr="00B00A16">
              <w:rPr>
                <w:b/>
              </w:rPr>
              <w:t>Организационной педсовет № 1</w:t>
            </w:r>
            <w:r>
              <w:t xml:space="preserve"> </w:t>
            </w:r>
            <w:r w:rsidRPr="00044A27">
              <w:rPr>
                <w:i/>
              </w:rPr>
              <w:t>«Задачи воспитательно-образовательной работы МБДОУ в 2015-2016 учебном году».</w:t>
            </w:r>
          </w:p>
          <w:p w:rsidR="001F3701" w:rsidRPr="00631FB8" w:rsidRDefault="001F3701" w:rsidP="006B5931">
            <w:pPr>
              <w:jc w:val="both"/>
            </w:pPr>
            <w:r w:rsidRPr="00675BBF">
              <w:t>План: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Г.Л. Бахрина, заведующий МБДОУ</w:t>
            </w:r>
          </w:p>
        </w:tc>
        <w:tc>
          <w:tcPr>
            <w:tcW w:w="641" w:type="pct"/>
            <w:vMerge w:val="restar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  <w:jc w:val="center"/>
            </w:pPr>
            <w:r>
              <w:t>Август-</w:t>
            </w:r>
          </w:p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  <w:jc w:val="center"/>
            </w:pPr>
            <w:r>
              <w:t>сентябрь</w:t>
            </w:r>
          </w:p>
        </w:tc>
        <w:tc>
          <w:tcPr>
            <w:tcW w:w="577" w:type="pct"/>
            <w:vMerge w:val="restar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r>
              <w:t>1.</w:t>
            </w:r>
          </w:p>
        </w:tc>
        <w:tc>
          <w:tcPr>
            <w:tcW w:w="2371" w:type="pct"/>
          </w:tcPr>
          <w:p w:rsidR="001F3701" w:rsidRPr="00631FB8" w:rsidRDefault="001F3701" w:rsidP="006B5931">
            <w:pPr>
              <w:jc w:val="both"/>
            </w:pPr>
            <w:r w:rsidRPr="00C36393">
              <w:t>Анализ работы за летне-оздоровительный период   201</w:t>
            </w:r>
            <w:r>
              <w:t>5-2016</w:t>
            </w:r>
            <w:r w:rsidRPr="00C36393">
              <w:t xml:space="preserve"> учебного года.</w:t>
            </w:r>
          </w:p>
        </w:tc>
        <w:tc>
          <w:tcPr>
            <w:tcW w:w="1154" w:type="pct"/>
          </w:tcPr>
          <w:p w:rsidR="001F3701" w:rsidRPr="004551D2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2.</w:t>
            </w:r>
          </w:p>
        </w:tc>
        <w:tc>
          <w:tcPr>
            <w:tcW w:w="2371" w:type="pct"/>
          </w:tcPr>
          <w:p w:rsidR="001F3701" w:rsidRPr="00C36393" w:rsidRDefault="001F3701" w:rsidP="006B5931">
            <w:pPr>
              <w:tabs>
                <w:tab w:val="num" w:pos="460"/>
              </w:tabs>
              <w:spacing w:line="160" w:lineRule="atLeast"/>
              <w:jc w:val="both"/>
            </w:pPr>
            <w:r w:rsidRPr="00C36393">
              <w:t>О требованиях к условиям реализации основной образовательной программы дошкольного образования.</w:t>
            </w: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3.</w:t>
            </w:r>
          </w:p>
        </w:tc>
        <w:tc>
          <w:tcPr>
            <w:tcW w:w="2371" w:type="pct"/>
          </w:tcPr>
          <w:p w:rsidR="001F3701" w:rsidRPr="00631FB8" w:rsidRDefault="001F3701" w:rsidP="006B5931">
            <w:pPr>
              <w:spacing w:line="160" w:lineRule="atLeast"/>
              <w:jc w:val="both"/>
            </w:pPr>
            <w:r w:rsidRPr="00675BBF">
              <w:t>Об утверждении плана воспитательно-образовательной работы и образовательной программы на 201</w:t>
            </w:r>
            <w:r>
              <w:t>5-2016</w:t>
            </w:r>
            <w:r w:rsidRPr="00675BBF">
              <w:t>учебный год</w:t>
            </w:r>
            <w:r>
              <w:t xml:space="preserve">.                  </w:t>
            </w: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3.1</w:t>
            </w:r>
          </w:p>
        </w:tc>
        <w:tc>
          <w:tcPr>
            <w:tcW w:w="2371" w:type="pct"/>
          </w:tcPr>
          <w:p w:rsidR="001F3701" w:rsidRPr="00675BBF" w:rsidRDefault="001F3701" w:rsidP="006B5931">
            <w:pPr>
              <w:spacing w:line="160" w:lineRule="atLeast"/>
              <w:jc w:val="both"/>
            </w:pPr>
            <w:r w:rsidRPr="00675BBF">
              <w:t xml:space="preserve">Об утверждении плана работы специалистов.   </w:t>
            </w:r>
          </w:p>
          <w:p w:rsidR="001F3701" w:rsidRPr="00631FB8" w:rsidRDefault="001F3701" w:rsidP="006B5931">
            <w:pPr>
              <w:pStyle w:val="a8"/>
              <w:tabs>
                <w:tab w:val="center" w:pos="461"/>
              </w:tabs>
              <w:ind w:left="461"/>
              <w:jc w:val="both"/>
            </w:pP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М.Д. Зверёк</w:t>
            </w:r>
            <w:r w:rsidRPr="00675BBF">
              <w:t xml:space="preserve">, </w:t>
            </w:r>
          </w:p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 xml:space="preserve">А.В. Пашкаускас, </w:t>
            </w:r>
            <w:r w:rsidRPr="00675BBF">
              <w:t>музыкальны</w:t>
            </w:r>
            <w:r>
              <w:t>е  руководители</w:t>
            </w:r>
            <w:r w:rsidRPr="00675BBF">
              <w:t xml:space="preserve">,                                               </w:t>
            </w:r>
            <w:r>
              <w:t>О.Б. Хасанова</w:t>
            </w:r>
            <w:r w:rsidRPr="00675BBF">
              <w:t>, инструктор по физическому                                               воспитанию,</w:t>
            </w:r>
          </w:p>
          <w:p w:rsidR="001F3701" w:rsidRPr="00675BBF" w:rsidRDefault="001F3701" w:rsidP="006B5931">
            <w:pPr>
              <w:spacing w:line="160" w:lineRule="atLeast"/>
            </w:pPr>
            <w:r>
              <w:t>Е.А. Полякова</w:t>
            </w:r>
            <w:r w:rsidRPr="00675BBF">
              <w:t>, педагог-психолог,</w:t>
            </w:r>
          </w:p>
          <w:p w:rsidR="001F3701" w:rsidRPr="00631FB8" w:rsidRDefault="001F3701" w:rsidP="006B5931">
            <w:pPr>
              <w:spacing w:line="160" w:lineRule="atLeast"/>
              <w:ind w:left="96"/>
              <w:jc w:val="both"/>
            </w:pPr>
            <w:r w:rsidRPr="00675BBF">
              <w:t>А.</w:t>
            </w:r>
            <w:r>
              <w:t xml:space="preserve">А. </w:t>
            </w:r>
            <w:proofErr w:type="spellStart"/>
            <w:r>
              <w:t>Пташинская</w:t>
            </w:r>
            <w:proofErr w:type="spellEnd"/>
            <w:r>
              <w:t>, учитель-логопед.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3.2</w:t>
            </w:r>
          </w:p>
        </w:tc>
        <w:tc>
          <w:tcPr>
            <w:tcW w:w="2371" w:type="pct"/>
          </w:tcPr>
          <w:p w:rsidR="001F3701" w:rsidRDefault="001F3701" w:rsidP="006B5931">
            <w:pPr>
              <w:spacing w:line="160" w:lineRule="atLeast"/>
              <w:jc w:val="both"/>
            </w:pPr>
            <w:r w:rsidRPr="00144863">
              <w:t>Об аттестации педагогических работников МБДОУ.</w:t>
            </w: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3.3</w:t>
            </w:r>
          </w:p>
        </w:tc>
        <w:tc>
          <w:tcPr>
            <w:tcW w:w="2371" w:type="pct"/>
          </w:tcPr>
          <w:p w:rsidR="001F3701" w:rsidRPr="00144863" w:rsidRDefault="001F3701" w:rsidP="006B5931">
            <w:pPr>
              <w:spacing w:line="160" w:lineRule="atLeast"/>
              <w:jc w:val="both"/>
            </w:pPr>
            <w:r w:rsidRPr="00144863">
              <w:t>О работе ПМПК.</w:t>
            </w: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4.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spacing w:line="160" w:lineRule="atLeast"/>
              <w:jc w:val="both"/>
            </w:pPr>
            <w:r w:rsidRPr="00144863">
              <w:t>Об утверждении локальных актов</w:t>
            </w:r>
            <w:r>
              <w:t>, основной образовательной</w:t>
            </w:r>
            <w:r w:rsidRPr="00144863">
              <w:t xml:space="preserve"> </w:t>
            </w:r>
            <w:r>
              <w:t xml:space="preserve">программы дошкольного образования </w:t>
            </w:r>
            <w:r w:rsidRPr="00144863">
              <w:t>и положений МБДОУ</w:t>
            </w:r>
            <w:r w:rsidRPr="00675BBF">
              <w:t>.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Г</w:t>
            </w:r>
            <w:r w:rsidRPr="00675BBF">
              <w:t>.</w:t>
            </w:r>
            <w:r>
              <w:t>Л. Бахрина</w:t>
            </w:r>
            <w:r w:rsidRPr="00675BBF">
              <w:t>, заведующий МБДОУ.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5.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jc w:val="both"/>
            </w:pPr>
            <w:r w:rsidRPr="00144863">
              <w:t>О проведении смотра-конкурса «Готовность МБДОУ к новому 201</w:t>
            </w:r>
            <w:r>
              <w:t>5</w:t>
            </w:r>
            <w:r w:rsidRPr="00144863">
              <w:t>-201</w:t>
            </w:r>
            <w:r>
              <w:t>6 учебному году».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spacing w:line="160" w:lineRule="atLeast"/>
              <w:jc w:val="both"/>
            </w:pPr>
            <w:r w:rsidRPr="00C36393">
              <w:t xml:space="preserve">Разное.  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6.1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spacing w:line="160" w:lineRule="atLeast"/>
              <w:jc w:val="both"/>
            </w:pPr>
            <w:r w:rsidRPr="00C36393">
              <w:t>О состоянии работы по предупреждению детского дорожно-транспортного травматизма.</w:t>
            </w:r>
            <w:r>
              <w:t xml:space="preserve">                           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6.2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spacing w:line="160" w:lineRule="atLeast"/>
              <w:jc w:val="both"/>
            </w:pPr>
            <w:r>
              <w:t>О наставничестве.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6.3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spacing w:line="160" w:lineRule="atLeast"/>
              <w:jc w:val="both"/>
            </w:pPr>
            <w:r w:rsidRPr="00144863">
              <w:t>О темах по самообразованию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6.4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jc w:val="both"/>
            </w:pPr>
            <w:r w:rsidRPr="00144863">
              <w:t>О групповых родительских собраниях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6.5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144863" w:rsidRDefault="001F3701" w:rsidP="006B5931">
            <w:pPr>
              <w:jc w:val="both"/>
            </w:pPr>
            <w:r>
              <w:t>О работе с одарёнными детьми.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Е.А. Полякова, педагог-психолог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8.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spacing w:line="160" w:lineRule="atLeast"/>
              <w:jc w:val="both"/>
            </w:pPr>
            <w:r w:rsidRPr="00C36393">
              <w:t>Принятие решений.</w:t>
            </w:r>
            <w:r w:rsidRPr="00141528">
              <w:rPr>
                <w:sz w:val="28"/>
                <w:szCs w:val="28"/>
              </w:rPr>
              <w:t xml:space="preserve">                                             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vMerge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1F3701">
            <w:pPr>
              <w:numPr>
                <w:ilvl w:val="0"/>
                <w:numId w:val="18"/>
              </w:num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ind w:left="-142" w:right="-284"/>
            </w:pPr>
            <w:r w:rsidRPr="0036283C">
              <w:rPr>
                <w:b/>
              </w:rPr>
              <w:t>Педсовет  № 2</w:t>
            </w:r>
            <w:r w:rsidRPr="0036283C">
              <w:t xml:space="preserve">  </w:t>
            </w:r>
          </w:p>
          <w:p w:rsidR="001F3701" w:rsidRPr="00044A27" w:rsidRDefault="001F3701" w:rsidP="006B5931">
            <w:pPr>
              <w:shd w:val="clear" w:color="auto" w:fill="FFFFFF"/>
              <w:spacing w:before="50"/>
              <w:rPr>
                <w:rFonts w:ascii="Georgia" w:hAnsi="Georgia"/>
                <w:i/>
                <w:iCs/>
                <w:color w:val="000000"/>
                <w:spacing w:val="2"/>
                <w:sz w:val="20"/>
              </w:rPr>
            </w:pPr>
            <w:r>
              <w:rPr>
                <w:rFonts w:ascii="Georgia" w:hAnsi="Georgia"/>
                <w:i/>
                <w:iCs/>
                <w:color w:val="000000"/>
                <w:spacing w:val="2"/>
                <w:sz w:val="20"/>
              </w:rPr>
              <w:lastRenderedPageBreak/>
              <w:t xml:space="preserve"> </w:t>
            </w:r>
            <w:r w:rsidRPr="00044A27">
              <w:rPr>
                <w:rFonts w:ascii="Georgia" w:hAnsi="Georgia"/>
                <w:i/>
                <w:iCs/>
                <w:color w:val="000000"/>
                <w:spacing w:val="2"/>
                <w:sz w:val="20"/>
              </w:rPr>
              <w:t>«</w:t>
            </w:r>
            <w:r>
              <w:rPr>
                <w:i/>
              </w:rPr>
              <w:t>Развитие основных физических качеств дошкольников через подвижные игры</w:t>
            </w:r>
            <w:r w:rsidRPr="00044A27">
              <w:rPr>
                <w:rFonts w:ascii="Georgia" w:hAnsi="Georgia"/>
                <w:i/>
                <w:iCs/>
                <w:color w:val="000000"/>
                <w:spacing w:val="2"/>
                <w:sz w:val="20"/>
              </w:rPr>
              <w:t>»</w:t>
            </w:r>
          </w:p>
          <w:p w:rsidR="001F3701" w:rsidRPr="00C36393" w:rsidRDefault="001F3701" w:rsidP="006B5931">
            <w:pPr>
              <w:spacing w:line="160" w:lineRule="atLeast"/>
              <w:jc w:val="both"/>
            </w:pPr>
            <w:r>
              <w:t>План: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ноябрь</w:t>
            </w:r>
          </w:p>
        </w:tc>
        <w:tc>
          <w:tcPr>
            <w:tcW w:w="577" w:type="pct"/>
            <w:vMerge w:val="restar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lastRenderedPageBreak/>
              <w:t>1.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F87FCC" w:rsidRDefault="001F3701" w:rsidP="006B5931">
            <w:pPr>
              <w:spacing w:line="160" w:lineRule="atLeast"/>
              <w:jc w:val="both"/>
            </w:pPr>
            <w:r w:rsidRPr="00F87FCC">
              <w:t>Об итогах тематической проверки по теме:</w:t>
            </w:r>
            <w:r>
              <w:t xml:space="preserve"> «Организация и эффективность работы по развитию у детей двигательной активности в режиме дня».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</w:t>
            </w:r>
            <w:r w:rsidRPr="00675BBF">
              <w:t xml:space="preserve">, </w:t>
            </w:r>
            <w:r>
              <w:t>методист</w:t>
            </w:r>
            <w:r w:rsidRPr="00675BBF">
              <w:t xml:space="preserve">     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2.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C36393" w:rsidRDefault="001F3701" w:rsidP="006B5931">
            <w:pPr>
              <w:spacing w:line="160" w:lineRule="atLeast"/>
              <w:jc w:val="both"/>
            </w:pPr>
            <w:r>
              <w:t>«Роль двигательной активности в формирование личности детей дошкольного возраста»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  <w:r>
              <w:t>О.Б. Хасанова, инструктор по ФИЗО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3.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C36393" w:rsidRDefault="001F3701" w:rsidP="006B5931">
            <w:pPr>
              <w:spacing w:line="160" w:lineRule="atLeast"/>
              <w:jc w:val="both"/>
            </w:pPr>
            <w:r>
              <w:t>«Повышение двигательной активности дошкольников посредством речевых игр»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  <w:r>
              <w:t xml:space="preserve">Л.И. </w:t>
            </w:r>
            <w:proofErr w:type="spellStart"/>
            <w:r>
              <w:t>Половикова</w:t>
            </w:r>
            <w:proofErr w:type="spellEnd"/>
            <w:r>
              <w:t>, воспитатель группы компенсирующей направленности для детей с ТНР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966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4.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C36393" w:rsidRDefault="001F3701" w:rsidP="006B5931">
            <w:pPr>
              <w:spacing w:line="160" w:lineRule="atLeast"/>
              <w:jc w:val="both"/>
            </w:pPr>
            <w:r>
              <w:t>«Формирование физических качеств у детей 4-5 лет в совместной деятельности педагогов с детьми на прогулке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Pr="00675BBF" w:rsidRDefault="001F3701" w:rsidP="006B5931">
            <w:pPr>
              <w:tabs>
                <w:tab w:val="center" w:pos="4677"/>
                <w:tab w:val="left" w:pos="7573"/>
              </w:tabs>
            </w:pPr>
            <w:r>
              <w:t>К.Г. Мартиашвили, воспитатель средней группы № 1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5.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F620FB" w:rsidRDefault="001F3701" w:rsidP="006B5931">
            <w:pPr>
              <w:tabs>
                <w:tab w:val="left" w:pos="318"/>
              </w:tabs>
              <w:jc w:val="both"/>
            </w:pPr>
            <w:r>
              <w:t>«Подвижные игры как средство формирования основных движений у детей младшего дошкольного возраста»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А.Т. Закиева, воспитатель 2-й младшей группы № 1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323"/>
        </w:trPr>
        <w:tc>
          <w:tcPr>
            <w:tcW w:w="257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6.</w:t>
            </w:r>
          </w:p>
        </w:tc>
        <w:tc>
          <w:tcPr>
            <w:tcW w:w="2371" w:type="pct"/>
            <w:tcBorders>
              <w:bottom w:val="single" w:sz="4" w:space="0" w:color="auto"/>
            </w:tcBorders>
          </w:tcPr>
          <w:p w:rsidR="001F3701" w:rsidRPr="00F620FB" w:rsidRDefault="001F3701" w:rsidP="006B5931">
            <w:pPr>
              <w:tabs>
                <w:tab w:val="left" w:pos="318"/>
              </w:tabs>
              <w:jc w:val="both"/>
            </w:pPr>
            <w:r>
              <w:t>«Подвижная игра как средство формирования физических качеств у детей старшего дошкольного возраста»</w:t>
            </w:r>
          </w:p>
        </w:tc>
        <w:tc>
          <w:tcPr>
            <w:tcW w:w="1154" w:type="pct"/>
            <w:tcBorders>
              <w:bottom w:val="single" w:sz="4" w:space="0" w:color="auto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Л.Р. Гайнетдинова, воспитатель старшей группы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529"/>
        </w:trPr>
        <w:tc>
          <w:tcPr>
            <w:tcW w:w="257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7.</w:t>
            </w:r>
          </w:p>
        </w:tc>
        <w:tc>
          <w:tcPr>
            <w:tcW w:w="2371" w:type="pct"/>
          </w:tcPr>
          <w:p w:rsidR="001F3701" w:rsidRPr="00EA45A3" w:rsidRDefault="001F3701" w:rsidP="006B5931">
            <w:pPr>
              <w:spacing w:line="180" w:lineRule="atLeast"/>
            </w:pPr>
            <w:r w:rsidRPr="00EA45A3">
              <w:t>Проект решения.</w:t>
            </w:r>
          </w:p>
          <w:p w:rsidR="001F3701" w:rsidRPr="00EA45A3" w:rsidRDefault="001F3701" w:rsidP="006B5931">
            <w:pPr>
              <w:spacing w:line="180" w:lineRule="atLeast"/>
            </w:pP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529"/>
        </w:trPr>
        <w:tc>
          <w:tcPr>
            <w:tcW w:w="257" w:type="pct"/>
            <w:tcBorders>
              <w:top w:val="nil"/>
            </w:tcBorders>
          </w:tcPr>
          <w:p w:rsidR="001F3701" w:rsidRDefault="001F3701" w:rsidP="001F3701">
            <w:pPr>
              <w:numPr>
                <w:ilvl w:val="0"/>
                <w:numId w:val="18"/>
              </w:num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EE0502" w:rsidRDefault="001F3701" w:rsidP="006B5931">
            <w:pPr>
              <w:tabs>
                <w:tab w:val="center" w:pos="4677"/>
                <w:tab w:val="left" w:pos="7573"/>
              </w:tabs>
              <w:rPr>
                <w:i/>
              </w:rPr>
            </w:pPr>
            <w:r w:rsidRPr="00896E3A">
              <w:rPr>
                <w:b/>
              </w:rPr>
              <w:t>Педсовет  № 3</w:t>
            </w:r>
            <w:r w:rsidRPr="00896E3A">
              <w:t xml:space="preserve"> </w:t>
            </w:r>
            <w:r w:rsidRPr="00EE0502">
              <w:rPr>
                <w:i/>
              </w:rPr>
              <w:t>«Формирование начал экологической культуры дошкольников».</w:t>
            </w:r>
          </w:p>
          <w:p w:rsidR="001F3701" w:rsidRPr="00EA45A3" w:rsidRDefault="001F3701" w:rsidP="006B5931">
            <w:pPr>
              <w:spacing w:line="180" w:lineRule="atLeast"/>
            </w:pPr>
            <w:r w:rsidRPr="00896E3A">
              <w:t>План:</w:t>
            </w: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март</w:t>
            </w: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529"/>
        </w:trPr>
        <w:tc>
          <w:tcPr>
            <w:tcW w:w="257" w:type="pct"/>
            <w:tcBorders>
              <w:top w:val="nil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1.</w:t>
            </w:r>
          </w:p>
        </w:tc>
        <w:tc>
          <w:tcPr>
            <w:tcW w:w="2371" w:type="pct"/>
          </w:tcPr>
          <w:p w:rsidR="001F3701" w:rsidRPr="00EA45A3" w:rsidRDefault="001F3701" w:rsidP="006B5931">
            <w:pPr>
              <w:spacing w:line="180" w:lineRule="atLeast"/>
            </w:pPr>
            <w:r>
              <w:t>«О состоянии воспитательно-образовательной работы по экологическому воспитанию детей дошкольного возраста»</w:t>
            </w: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М.Ф. Дорбан, методист</w:t>
            </w:r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645"/>
        </w:trPr>
        <w:tc>
          <w:tcPr>
            <w:tcW w:w="257" w:type="pct"/>
            <w:tcBorders>
              <w:top w:val="nil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2.</w:t>
            </w:r>
          </w:p>
        </w:tc>
        <w:tc>
          <w:tcPr>
            <w:tcW w:w="2371" w:type="pct"/>
          </w:tcPr>
          <w:p w:rsidR="001F3701" w:rsidRPr="00EA45A3" w:rsidRDefault="001F3701" w:rsidP="006B5931">
            <w:pPr>
              <w:spacing w:line="180" w:lineRule="atLeast"/>
            </w:pPr>
            <w:r>
              <w:t>«Игра как метод экологического воспитания дошкольников»</w:t>
            </w: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  <w:r>
              <w:t>Н.В. Андреева, воспитатель</w:t>
            </w:r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529"/>
        </w:trPr>
        <w:tc>
          <w:tcPr>
            <w:tcW w:w="257" w:type="pct"/>
            <w:tcBorders>
              <w:top w:val="nil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3.</w:t>
            </w:r>
          </w:p>
        </w:tc>
        <w:tc>
          <w:tcPr>
            <w:tcW w:w="2371" w:type="pct"/>
          </w:tcPr>
          <w:p w:rsidR="001F3701" w:rsidRPr="00EA45A3" w:rsidRDefault="001F3701" w:rsidP="006B5931">
            <w:pPr>
              <w:spacing w:line="180" w:lineRule="atLeast"/>
            </w:pPr>
            <w:r>
              <w:t>«Формирование у дошкольников экологических знаний в процессе проектной деятельности»</w:t>
            </w: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  <w:r>
              <w:t xml:space="preserve">К.З. </w:t>
            </w:r>
            <w:proofErr w:type="spellStart"/>
            <w:r>
              <w:t>Янбекова</w:t>
            </w:r>
            <w:proofErr w:type="spellEnd"/>
            <w:r>
              <w:t xml:space="preserve">, </w:t>
            </w:r>
            <w:proofErr w:type="spellStart"/>
            <w:r>
              <w:t>воспиаттель</w:t>
            </w:r>
            <w:proofErr w:type="spellEnd"/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rPr>
          <w:trHeight w:val="529"/>
        </w:trPr>
        <w:tc>
          <w:tcPr>
            <w:tcW w:w="257" w:type="pct"/>
            <w:tcBorders>
              <w:top w:val="nil"/>
            </w:tcBorders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4.</w:t>
            </w:r>
          </w:p>
        </w:tc>
        <w:tc>
          <w:tcPr>
            <w:tcW w:w="2371" w:type="pct"/>
          </w:tcPr>
          <w:p w:rsidR="001F3701" w:rsidRPr="00EA45A3" w:rsidRDefault="001F3701" w:rsidP="006B5931">
            <w:pPr>
              <w:spacing w:line="180" w:lineRule="atLeast"/>
            </w:pPr>
            <w:r>
              <w:t>«Музыка как средство экологического воспитания»</w:t>
            </w:r>
          </w:p>
        </w:tc>
        <w:tc>
          <w:tcPr>
            <w:tcW w:w="1154" w:type="pct"/>
          </w:tcPr>
          <w:p w:rsidR="001F3701" w:rsidRPr="00EA45A3" w:rsidRDefault="001F3701" w:rsidP="006B5931">
            <w:pPr>
              <w:tabs>
                <w:tab w:val="center" w:pos="4677"/>
                <w:tab w:val="left" w:pos="7573"/>
              </w:tabs>
            </w:pPr>
            <w:r>
              <w:t>А.В. Пашкаускас, музыкальный руководитель</w:t>
            </w:r>
          </w:p>
        </w:tc>
        <w:tc>
          <w:tcPr>
            <w:tcW w:w="641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5.</w:t>
            </w:r>
          </w:p>
        </w:tc>
        <w:tc>
          <w:tcPr>
            <w:tcW w:w="2371" w:type="pct"/>
          </w:tcPr>
          <w:p w:rsidR="001F3701" w:rsidRPr="00896E3A" w:rsidRDefault="001F3701" w:rsidP="006B5931">
            <w:pPr>
              <w:pStyle w:val="1"/>
              <w:spacing w:line="180" w:lineRule="atLeast"/>
              <w:jc w:val="left"/>
              <w:rPr>
                <w:sz w:val="24"/>
                <w:lang w:val="ru-RU"/>
              </w:rPr>
            </w:pPr>
            <w:r w:rsidRPr="00FF21C7">
              <w:rPr>
                <w:szCs w:val="28"/>
              </w:rPr>
              <w:t xml:space="preserve"> </w:t>
            </w:r>
            <w:r w:rsidRPr="00896E3A">
              <w:rPr>
                <w:sz w:val="24"/>
                <w:lang w:val="ru-RU"/>
              </w:rPr>
              <w:t>Разное.</w:t>
            </w:r>
          </w:p>
          <w:p w:rsidR="001F3701" w:rsidRPr="00FF21C7" w:rsidRDefault="001F3701" w:rsidP="006B5931">
            <w:pPr>
              <w:rPr>
                <w:lang w:eastAsia="x-none"/>
              </w:rPr>
            </w:pPr>
          </w:p>
        </w:tc>
        <w:tc>
          <w:tcPr>
            <w:tcW w:w="1154" w:type="pct"/>
          </w:tcPr>
          <w:p w:rsidR="001F3701" w:rsidRPr="00FF21C7" w:rsidRDefault="001F3701" w:rsidP="006B5931">
            <w:pPr>
              <w:tabs>
                <w:tab w:val="center" w:pos="4677"/>
                <w:tab w:val="left" w:pos="7573"/>
              </w:tabs>
            </w:pPr>
            <w:r w:rsidRPr="00FF21C7">
              <w:t>Г.Л. Бахрина, заведующий МЮДОУ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>6.</w:t>
            </w:r>
          </w:p>
        </w:tc>
        <w:tc>
          <w:tcPr>
            <w:tcW w:w="2371" w:type="pct"/>
          </w:tcPr>
          <w:p w:rsidR="001F3701" w:rsidRPr="00896E3A" w:rsidRDefault="001F3701" w:rsidP="006B5931">
            <w:pPr>
              <w:pStyle w:val="1"/>
              <w:spacing w:line="180" w:lineRule="atLeast"/>
              <w:jc w:val="left"/>
              <w:rPr>
                <w:sz w:val="24"/>
                <w:lang w:val="ru-RU"/>
              </w:rPr>
            </w:pPr>
            <w:r w:rsidRPr="00896E3A">
              <w:rPr>
                <w:sz w:val="24"/>
                <w:lang w:val="ru-RU"/>
              </w:rPr>
              <w:t>Проект решения.</w:t>
            </w:r>
          </w:p>
        </w:tc>
        <w:tc>
          <w:tcPr>
            <w:tcW w:w="1154" w:type="pct"/>
          </w:tcPr>
          <w:p w:rsidR="001F3701" w:rsidRPr="00FF21C7" w:rsidRDefault="001F3701" w:rsidP="006B5931">
            <w:pPr>
              <w:tabs>
                <w:tab w:val="center" w:pos="4677"/>
                <w:tab w:val="left" w:pos="7573"/>
              </w:tabs>
            </w:pPr>
            <w:r>
              <w:t>Г.Л. Бахрина, заведующий МБДОУ.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vMerge w:val="restart"/>
          </w:tcPr>
          <w:p w:rsidR="001F3701" w:rsidRPr="00631FB8" w:rsidRDefault="001F3701" w:rsidP="001F3701">
            <w:pPr>
              <w:numPr>
                <w:ilvl w:val="0"/>
                <w:numId w:val="18"/>
              </w:num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EE0502" w:rsidRDefault="001F3701" w:rsidP="006B5931">
            <w:pPr>
              <w:rPr>
                <w:i/>
              </w:rPr>
            </w:pPr>
            <w:r w:rsidRPr="00B00A16">
              <w:rPr>
                <w:b/>
              </w:rPr>
              <w:t xml:space="preserve">Итоговый педсовет  № </w:t>
            </w:r>
            <w:r>
              <w:rPr>
                <w:b/>
              </w:rPr>
              <w:t xml:space="preserve">4 </w:t>
            </w:r>
            <w:r w:rsidRPr="00EE0502">
              <w:rPr>
                <w:i/>
                <w:sz w:val="20"/>
                <w:szCs w:val="20"/>
              </w:rPr>
              <w:t>«И</w:t>
            </w:r>
            <w:r w:rsidRPr="00EE0502">
              <w:rPr>
                <w:i/>
              </w:rPr>
              <w:t>тоги  воспитательно-образовательной работы  детского сада за  2015-2016 учебный год».</w:t>
            </w:r>
          </w:p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 w:rsidRPr="00631FB8">
              <w:t>План: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vMerge w:val="restar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  <w:jc w:val="center"/>
            </w:pPr>
            <w:r>
              <w:t>май</w:t>
            </w:r>
          </w:p>
        </w:tc>
        <w:tc>
          <w:tcPr>
            <w:tcW w:w="577" w:type="pct"/>
            <w:vMerge w:val="restar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3610CF" w:rsidRDefault="001F3701" w:rsidP="006B5931">
            <w:pPr>
              <w:pStyle w:val="a8"/>
              <w:numPr>
                <w:ilvl w:val="0"/>
                <w:numId w:val="2"/>
              </w:numPr>
              <w:jc w:val="both"/>
            </w:pPr>
            <w:r w:rsidRPr="003610CF">
              <w:t xml:space="preserve">Об итогах реализации основной общеобразовательной программы </w:t>
            </w:r>
            <w:proofErr w:type="gramStart"/>
            <w:r w:rsidRPr="003610CF">
              <w:t>дошкольного</w:t>
            </w:r>
            <w:proofErr w:type="gramEnd"/>
            <w:r w:rsidRPr="003610CF">
              <w:t xml:space="preserve"> </w:t>
            </w:r>
          </w:p>
          <w:p w:rsidR="001F3701" w:rsidRPr="00631FB8" w:rsidRDefault="001F3701" w:rsidP="006B5931">
            <w:pPr>
              <w:ind w:firstLine="708"/>
              <w:jc w:val="both"/>
            </w:pPr>
            <w:r>
              <w:t xml:space="preserve"> </w:t>
            </w:r>
            <w:r w:rsidRPr="003610CF">
              <w:t>образования за 201</w:t>
            </w:r>
            <w:r>
              <w:t>5</w:t>
            </w:r>
            <w:r w:rsidRPr="003610CF">
              <w:t>- 201</w:t>
            </w:r>
            <w:r>
              <w:t>6</w:t>
            </w:r>
            <w:r w:rsidRPr="003610CF">
              <w:t xml:space="preserve">    учебный год.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 w:rsidRPr="0093490A">
              <w:t>М.Ф.  Дорб</w:t>
            </w:r>
            <w:r>
              <w:t>ан, методист.</w:t>
            </w:r>
            <w:r w:rsidRPr="0093490A">
              <w:t xml:space="preserve">                                  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631FB8" w:rsidRDefault="001F3701" w:rsidP="006B5931">
            <w:pPr>
              <w:numPr>
                <w:ilvl w:val="0"/>
                <w:numId w:val="2"/>
              </w:numPr>
            </w:pPr>
            <w:r>
              <w:t xml:space="preserve">Об итогах  работы специалистов МБДОУ за </w:t>
            </w:r>
            <w:r>
              <w:lastRenderedPageBreak/>
              <w:t>2015-2016 учебный год: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631FB8" w:rsidRDefault="001F3701" w:rsidP="006B5931">
            <w:pPr>
              <w:pStyle w:val="a8"/>
              <w:ind w:left="0"/>
              <w:jc w:val="both"/>
            </w:pPr>
            <w:r>
              <w:t xml:space="preserve">2.1. </w:t>
            </w:r>
            <w:r w:rsidRPr="003610CF">
              <w:t>О г</w:t>
            </w:r>
            <w:r>
              <w:t>отовности детей подготовительных групп</w:t>
            </w:r>
            <w:r w:rsidRPr="003610CF">
              <w:t xml:space="preserve"> к обучению в школе</w:t>
            </w:r>
            <w:r>
              <w:t xml:space="preserve">.                            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Е.А. Полякова</w:t>
            </w:r>
            <w:r w:rsidRPr="003610CF">
              <w:t>, педагог-психолог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Pr="00631FB8" w:rsidRDefault="001F3701" w:rsidP="006B5931">
            <w:pPr>
              <w:pStyle w:val="a8"/>
              <w:ind w:left="0"/>
              <w:jc w:val="both"/>
            </w:pPr>
            <w:r>
              <w:t xml:space="preserve">2.2. О коррекционной работе на </w:t>
            </w:r>
            <w:proofErr w:type="spellStart"/>
            <w:r>
              <w:t>логопункте</w:t>
            </w:r>
            <w:proofErr w:type="spellEnd"/>
            <w:r>
              <w:t xml:space="preserve">, </w:t>
            </w:r>
            <w:proofErr w:type="spellStart"/>
            <w:r>
              <w:t>ПМПк</w:t>
            </w:r>
            <w:proofErr w:type="spellEnd"/>
            <w:r>
              <w:t>.</w:t>
            </w:r>
          </w:p>
        </w:tc>
        <w:tc>
          <w:tcPr>
            <w:tcW w:w="1154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 w:rsidRPr="003610CF">
              <w:t xml:space="preserve">А.А. </w:t>
            </w:r>
            <w:proofErr w:type="spellStart"/>
            <w:r w:rsidRPr="003610CF">
              <w:t>Пташинская</w:t>
            </w:r>
            <w:proofErr w:type="spellEnd"/>
            <w:r w:rsidRPr="003610CF">
              <w:t>, учитель-логопед</w:t>
            </w:r>
          </w:p>
        </w:tc>
        <w:tc>
          <w:tcPr>
            <w:tcW w:w="641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Default="001F3701" w:rsidP="006B5931">
            <w:pPr>
              <w:pStyle w:val="a8"/>
              <w:numPr>
                <w:ilvl w:val="1"/>
                <w:numId w:val="2"/>
              </w:numPr>
              <w:ind w:left="0" w:firstLine="34"/>
              <w:jc w:val="both"/>
            </w:pPr>
            <w:r>
              <w:t>Об итогах работы по музыкальному воспитанию дошкольников.</w:t>
            </w:r>
          </w:p>
        </w:tc>
        <w:tc>
          <w:tcPr>
            <w:tcW w:w="1154" w:type="pct"/>
          </w:tcPr>
          <w:p w:rsidR="001F3701" w:rsidRPr="003610CF" w:rsidRDefault="001F3701" w:rsidP="006B5931">
            <w:pPr>
              <w:tabs>
                <w:tab w:val="center" w:pos="4677"/>
                <w:tab w:val="left" w:pos="7573"/>
              </w:tabs>
            </w:pPr>
            <w:r>
              <w:t>М.Д. Зверёк</w:t>
            </w:r>
            <w:r w:rsidRPr="003610CF">
              <w:t>, музыкальный руководитель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 w:val="restar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Default="001F3701" w:rsidP="006B5931">
            <w:pPr>
              <w:pStyle w:val="a8"/>
              <w:numPr>
                <w:ilvl w:val="1"/>
                <w:numId w:val="2"/>
              </w:numPr>
              <w:ind w:left="34" w:firstLine="0"/>
              <w:jc w:val="both"/>
            </w:pPr>
            <w:r>
              <w:t>Об итогах работы по физическому развитию дошкольников.</w:t>
            </w:r>
          </w:p>
        </w:tc>
        <w:tc>
          <w:tcPr>
            <w:tcW w:w="1154" w:type="pct"/>
          </w:tcPr>
          <w:p w:rsidR="001F3701" w:rsidRDefault="001F3701" w:rsidP="006B5931">
            <w:pPr>
              <w:tabs>
                <w:tab w:val="center" w:pos="4677"/>
                <w:tab w:val="left" w:pos="7573"/>
              </w:tabs>
            </w:pPr>
            <w:r>
              <w:t xml:space="preserve">О.Б. Хасанова, </w:t>
            </w:r>
            <w:r w:rsidRPr="003610CF">
              <w:t>инструктор по ФИЗО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2371" w:type="pct"/>
          </w:tcPr>
          <w:p w:rsidR="001F3701" w:rsidRDefault="001F3701" w:rsidP="006B5931">
            <w:pPr>
              <w:pStyle w:val="a8"/>
              <w:numPr>
                <w:ilvl w:val="0"/>
                <w:numId w:val="2"/>
              </w:numPr>
              <w:jc w:val="both"/>
            </w:pPr>
            <w:r w:rsidRPr="003610CF">
              <w:t>Об итогах воспитательно-образовательной работы в группах</w:t>
            </w:r>
          </w:p>
        </w:tc>
        <w:tc>
          <w:tcPr>
            <w:tcW w:w="1154" w:type="pct"/>
          </w:tcPr>
          <w:p w:rsidR="001F3701" w:rsidRDefault="001F3701" w:rsidP="006B5931">
            <w:pPr>
              <w:ind w:left="-47"/>
            </w:pPr>
            <w:r w:rsidRPr="003610CF">
              <w:t xml:space="preserve">Л.А. Савиных, воспитатель </w:t>
            </w:r>
            <w:r>
              <w:t xml:space="preserve">второй младшей </w:t>
            </w:r>
            <w:r w:rsidRPr="003610CF">
              <w:t xml:space="preserve"> группы</w:t>
            </w:r>
            <w:r>
              <w:t xml:space="preserve"> </w:t>
            </w:r>
          </w:p>
          <w:p w:rsidR="001F3701" w:rsidRDefault="001F3701" w:rsidP="006B5931">
            <w:pPr>
              <w:ind w:left="-47"/>
            </w:pPr>
            <w:r>
              <w:t>№ 1</w:t>
            </w:r>
            <w:r w:rsidRPr="003610CF">
              <w:t xml:space="preserve">, </w:t>
            </w:r>
            <w:r>
              <w:tab/>
            </w:r>
          </w:p>
          <w:p w:rsidR="001F3701" w:rsidRDefault="001F3701" w:rsidP="006B5931">
            <w:pPr>
              <w:ind w:left="-47"/>
            </w:pPr>
            <w:r>
              <w:tab/>
              <w:t xml:space="preserve">   </w:t>
            </w:r>
          </w:p>
          <w:p w:rsidR="001F3701" w:rsidRDefault="001F3701" w:rsidP="006B5931">
            <w:pPr>
              <w:ind w:left="-47"/>
            </w:pPr>
            <w:r>
              <w:t xml:space="preserve"> </w:t>
            </w:r>
            <w:r w:rsidRPr="003610CF">
              <w:t xml:space="preserve">Г.У. </w:t>
            </w:r>
            <w:proofErr w:type="spellStart"/>
            <w:r w:rsidRPr="003610CF">
              <w:t>Алыбаева</w:t>
            </w:r>
            <w:proofErr w:type="spellEnd"/>
            <w:r w:rsidRPr="003610CF">
              <w:t xml:space="preserve">, воспитатель </w:t>
            </w:r>
            <w:r>
              <w:t xml:space="preserve">старшей </w:t>
            </w:r>
            <w:r w:rsidRPr="003610CF">
              <w:t xml:space="preserve"> группы,</w:t>
            </w:r>
          </w:p>
          <w:p w:rsidR="001F3701" w:rsidRDefault="001F3701" w:rsidP="006B5931">
            <w:pPr>
              <w:ind w:left="-47"/>
            </w:pPr>
          </w:p>
          <w:p w:rsidR="001F3701" w:rsidRDefault="001F3701" w:rsidP="006B5931">
            <w:pPr>
              <w:ind w:left="-47"/>
            </w:pPr>
            <w:r w:rsidRPr="003610CF">
              <w:t xml:space="preserve">Н.В. Андреева, воспитатель </w:t>
            </w:r>
            <w:r>
              <w:t>второй младшей   группы № 2</w:t>
            </w:r>
            <w:r w:rsidRPr="003610CF">
              <w:t>,</w:t>
            </w:r>
          </w:p>
          <w:p w:rsidR="001F3701" w:rsidRDefault="001F3701" w:rsidP="006B5931">
            <w:pPr>
              <w:ind w:left="-47"/>
            </w:pPr>
          </w:p>
          <w:p w:rsidR="001F3701" w:rsidRDefault="001F3701" w:rsidP="006B5931">
            <w:pPr>
              <w:ind w:left="-47"/>
            </w:pPr>
            <w:r w:rsidRPr="003610CF">
              <w:t xml:space="preserve">Т.В. Ткаченко, воспитатель </w:t>
            </w:r>
            <w:r>
              <w:t xml:space="preserve">старшей </w:t>
            </w:r>
            <w:r w:rsidRPr="003610CF">
              <w:t xml:space="preserve"> г</w:t>
            </w:r>
            <w:r>
              <w:t>руппы,</w:t>
            </w:r>
          </w:p>
          <w:p w:rsidR="001F3701" w:rsidRDefault="001F3701" w:rsidP="006B5931">
            <w:pPr>
              <w:ind w:left="-47"/>
            </w:pPr>
          </w:p>
          <w:p w:rsidR="001F3701" w:rsidRDefault="001F3701" w:rsidP="006B5931">
            <w:pPr>
              <w:ind w:left="-47"/>
            </w:pPr>
            <w:r>
              <w:t>О.Г. Мартынова</w:t>
            </w:r>
            <w:r w:rsidRPr="003610CF">
              <w:t xml:space="preserve">, воспитатель </w:t>
            </w:r>
            <w:r>
              <w:t xml:space="preserve">средней </w:t>
            </w:r>
            <w:r w:rsidRPr="003610CF">
              <w:t xml:space="preserve"> группы</w:t>
            </w:r>
            <w:r>
              <w:t xml:space="preserve"> № 1</w:t>
            </w:r>
            <w:r w:rsidRPr="003610CF">
              <w:t>,</w:t>
            </w:r>
          </w:p>
          <w:p w:rsidR="001F3701" w:rsidRDefault="001F3701" w:rsidP="006B5931">
            <w:pPr>
              <w:ind w:left="-47"/>
            </w:pPr>
          </w:p>
          <w:p w:rsidR="001F3701" w:rsidRDefault="001F3701" w:rsidP="006B5931">
            <w:pPr>
              <w:ind w:left="-47"/>
            </w:pPr>
            <w:r>
              <w:t>А.Т. Макеева, воспитатель средней группы № 2,</w:t>
            </w:r>
          </w:p>
          <w:p w:rsidR="001F3701" w:rsidRPr="003610CF" w:rsidRDefault="001F3701" w:rsidP="006B5931">
            <w:pPr>
              <w:ind w:left="-47"/>
            </w:pPr>
          </w:p>
          <w:p w:rsidR="001F3701" w:rsidRDefault="001F3701" w:rsidP="006B5931">
            <w:r>
              <w:t>Т.В. Глебова</w:t>
            </w:r>
            <w:r w:rsidRPr="003610CF">
              <w:t xml:space="preserve">, воспитатель </w:t>
            </w:r>
            <w:r>
              <w:t xml:space="preserve">подготовительной </w:t>
            </w:r>
            <w:r w:rsidRPr="003610CF">
              <w:t xml:space="preserve"> группы             компенсирующей направленности для детей с ТНР. 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4.</w:t>
            </w:r>
          </w:p>
        </w:tc>
        <w:tc>
          <w:tcPr>
            <w:tcW w:w="2371" w:type="pct"/>
          </w:tcPr>
          <w:p w:rsidR="001F3701" w:rsidRPr="003610CF" w:rsidRDefault="001F3701" w:rsidP="006B5931">
            <w:pPr>
              <w:pStyle w:val="a8"/>
              <w:tabs>
                <w:tab w:val="left" w:pos="460"/>
              </w:tabs>
              <w:ind w:left="0"/>
              <w:jc w:val="both"/>
            </w:pPr>
            <w:r w:rsidRPr="003610CF">
              <w:t xml:space="preserve">Обсуждение и утверждение плана летней оздоровительной работы       </w:t>
            </w:r>
            <w:r>
              <w:t xml:space="preserve">                              </w:t>
            </w:r>
          </w:p>
        </w:tc>
        <w:tc>
          <w:tcPr>
            <w:tcW w:w="1154" w:type="pct"/>
          </w:tcPr>
          <w:p w:rsidR="001F3701" w:rsidRPr="003610CF" w:rsidRDefault="001F3701" w:rsidP="006B5931">
            <w:pPr>
              <w:ind w:left="-47"/>
            </w:pPr>
            <w:r w:rsidRPr="003610CF">
              <w:t xml:space="preserve">М.Ф. Дорбан, </w:t>
            </w:r>
            <w:r>
              <w:t>методист</w:t>
            </w:r>
            <w:r w:rsidRPr="003610CF">
              <w:t>.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vMerge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5.</w:t>
            </w:r>
          </w:p>
        </w:tc>
        <w:tc>
          <w:tcPr>
            <w:tcW w:w="2371" w:type="pct"/>
          </w:tcPr>
          <w:p w:rsidR="001F3701" w:rsidRPr="003610CF" w:rsidRDefault="001F3701" w:rsidP="006B5931">
            <w:pPr>
              <w:pStyle w:val="a8"/>
              <w:tabs>
                <w:tab w:val="left" w:pos="460"/>
              </w:tabs>
              <w:ind w:left="0"/>
              <w:jc w:val="both"/>
            </w:pPr>
            <w:r>
              <w:t>Разное.</w:t>
            </w:r>
          </w:p>
        </w:tc>
        <w:tc>
          <w:tcPr>
            <w:tcW w:w="1154" w:type="pct"/>
          </w:tcPr>
          <w:p w:rsidR="001F3701" w:rsidRPr="003610CF" w:rsidRDefault="001F3701" w:rsidP="006B5931">
            <w:pPr>
              <w:ind w:left="-47"/>
            </w:pPr>
            <w:r>
              <w:t>Г.Л. Бахрина, заведующий МБДОУ.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tcBorders>
              <w:top w:val="nil"/>
              <w:bottom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  <w:tr w:rsidR="001F3701" w:rsidRPr="00631FB8" w:rsidTr="006B5931">
        <w:tc>
          <w:tcPr>
            <w:tcW w:w="257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  <w:r>
              <w:t>6.</w:t>
            </w:r>
          </w:p>
        </w:tc>
        <w:tc>
          <w:tcPr>
            <w:tcW w:w="2371" w:type="pct"/>
          </w:tcPr>
          <w:p w:rsidR="001F3701" w:rsidRDefault="001F3701" w:rsidP="006B5931">
            <w:pPr>
              <w:pStyle w:val="a8"/>
              <w:tabs>
                <w:tab w:val="left" w:pos="460"/>
              </w:tabs>
              <w:ind w:left="0"/>
              <w:jc w:val="both"/>
            </w:pPr>
            <w:r>
              <w:t>Проект решения.</w:t>
            </w:r>
          </w:p>
        </w:tc>
        <w:tc>
          <w:tcPr>
            <w:tcW w:w="1154" w:type="pct"/>
          </w:tcPr>
          <w:p w:rsidR="001F3701" w:rsidRDefault="001F3701" w:rsidP="006B5931">
            <w:pPr>
              <w:ind w:left="-47"/>
            </w:pPr>
            <w:r>
              <w:t>Г.Л. Бахрина, заведующий МБДОУ.</w:t>
            </w:r>
          </w:p>
        </w:tc>
        <w:tc>
          <w:tcPr>
            <w:tcW w:w="641" w:type="pct"/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  <w:tc>
          <w:tcPr>
            <w:tcW w:w="577" w:type="pct"/>
            <w:tcBorders>
              <w:top w:val="nil"/>
            </w:tcBorders>
          </w:tcPr>
          <w:p w:rsidR="001F3701" w:rsidRPr="00631FB8" w:rsidRDefault="001F3701" w:rsidP="006B5931">
            <w:pPr>
              <w:tabs>
                <w:tab w:val="center" w:pos="4677"/>
                <w:tab w:val="left" w:pos="7573"/>
              </w:tabs>
            </w:pPr>
          </w:p>
        </w:tc>
      </w:tr>
    </w:tbl>
    <w:p w:rsidR="001F3701" w:rsidRDefault="001F3701" w:rsidP="001F3701">
      <w:pPr>
        <w:rPr>
          <w:b/>
          <w:sz w:val="28"/>
          <w:szCs w:val="28"/>
        </w:rPr>
        <w:sectPr w:rsidR="001F3701" w:rsidSect="000478D0">
          <w:pgSz w:w="11906" w:h="16838"/>
          <w:pgMar w:top="851" w:right="992" w:bottom="851" w:left="567" w:header="709" w:footer="709" w:gutter="0"/>
          <w:cols w:space="708"/>
          <w:docGrid w:linePitch="360"/>
        </w:sectPr>
      </w:pPr>
    </w:p>
    <w:p w:rsidR="001F3701" w:rsidRDefault="001F3701" w:rsidP="001F3701">
      <w:pPr>
        <w:numPr>
          <w:ilvl w:val="2"/>
          <w:numId w:val="12"/>
        </w:numPr>
        <w:jc w:val="center"/>
        <w:rPr>
          <w:b/>
          <w:sz w:val="28"/>
          <w:szCs w:val="28"/>
        </w:rPr>
      </w:pPr>
      <w:r w:rsidRPr="00421E88">
        <w:rPr>
          <w:b/>
          <w:sz w:val="28"/>
          <w:szCs w:val="28"/>
        </w:rPr>
        <w:lastRenderedPageBreak/>
        <w:t>План методической работы на 201</w:t>
      </w:r>
      <w:r>
        <w:rPr>
          <w:b/>
          <w:sz w:val="28"/>
          <w:szCs w:val="28"/>
        </w:rPr>
        <w:t>5</w:t>
      </w:r>
      <w:r w:rsidRPr="00421E88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6</w:t>
      </w:r>
      <w:r w:rsidRPr="00421E88">
        <w:rPr>
          <w:b/>
          <w:sz w:val="28"/>
          <w:szCs w:val="28"/>
        </w:rPr>
        <w:t xml:space="preserve"> учебный год</w:t>
      </w:r>
    </w:p>
    <w:p w:rsidR="001F3701" w:rsidRDefault="001F3701" w:rsidP="001F3701">
      <w:pPr>
        <w:jc w:val="center"/>
        <w:rPr>
          <w:b/>
          <w:sz w:val="28"/>
          <w:szCs w:val="28"/>
        </w:rPr>
      </w:pPr>
    </w:p>
    <w:tbl>
      <w:tblPr>
        <w:tblW w:w="15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9"/>
        <w:gridCol w:w="1843"/>
        <w:gridCol w:w="1843"/>
        <w:gridCol w:w="1701"/>
        <w:gridCol w:w="3827"/>
        <w:gridCol w:w="1701"/>
        <w:gridCol w:w="1843"/>
        <w:gridCol w:w="1417"/>
      </w:tblGrid>
      <w:tr w:rsidR="001F3701" w:rsidRPr="00DC7369" w:rsidTr="006B5931">
        <w:trPr>
          <w:trHeight w:val="625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Месяц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Педсоветы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Семинары, </w:t>
            </w:r>
          </w:p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>семинары-</w:t>
            </w:r>
          </w:p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>практикумы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Коллективные </w:t>
            </w:r>
          </w:p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>просмотры,</w:t>
            </w:r>
          </w:p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анкетирование педагогов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Консультации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Выставки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 xml:space="preserve">Смотры, конкуры, </w:t>
            </w:r>
          </w:p>
          <w:p w:rsidR="001F3701" w:rsidRPr="00DE105D" w:rsidRDefault="001F3701" w:rsidP="006B5931">
            <w:pPr>
              <w:jc w:val="center"/>
              <w:rPr>
                <w:b/>
                <w:sz w:val="18"/>
                <w:szCs w:val="18"/>
              </w:rPr>
            </w:pPr>
            <w:r w:rsidRPr="00DE105D">
              <w:rPr>
                <w:b/>
                <w:sz w:val="18"/>
                <w:szCs w:val="18"/>
              </w:rPr>
              <w:t>акции, месячники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C7369" w:rsidRDefault="001F3701" w:rsidP="006B5931">
            <w:pPr>
              <w:jc w:val="center"/>
              <w:rPr>
                <w:b/>
                <w:sz w:val="20"/>
                <w:szCs w:val="20"/>
              </w:rPr>
            </w:pPr>
            <w:r w:rsidRPr="00DC7369">
              <w:rPr>
                <w:b/>
                <w:sz w:val="20"/>
                <w:szCs w:val="20"/>
              </w:rPr>
              <w:t xml:space="preserve"> Заседания </w:t>
            </w:r>
          </w:p>
          <w:p w:rsidR="001F3701" w:rsidRPr="00DC7369" w:rsidRDefault="001F3701" w:rsidP="006B593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ПМПк</w:t>
            </w:r>
            <w:proofErr w:type="spellEnd"/>
          </w:p>
        </w:tc>
      </w:tr>
      <w:tr w:rsidR="001F3701" w:rsidRPr="0044134A" w:rsidTr="006B5931">
        <w:trPr>
          <w:trHeight w:val="1483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Август - 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Организационный педсовет «Основные направления воспитательно-образовательной работы МБДОУ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 в 2015-2016 учебном году».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7A1A" w:rsidRDefault="001F3701" w:rsidP="006B5931">
            <w:pPr>
              <w:pStyle w:val="ac"/>
              <w:rPr>
                <w:sz w:val="18"/>
                <w:szCs w:val="18"/>
              </w:rPr>
            </w:pPr>
            <w:r w:rsidRPr="00207A1A">
              <w:rPr>
                <w:sz w:val="18"/>
                <w:szCs w:val="18"/>
              </w:rPr>
              <w:t>- Утренник «День знаний»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  <w:r w:rsidRPr="00207A1A">
              <w:rPr>
                <w:sz w:val="18"/>
                <w:szCs w:val="18"/>
              </w:rPr>
              <w:t>(А.В. Пашкаускас)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pStyle w:val="a8"/>
              <w:shd w:val="clear" w:color="auto" w:fill="FFFFFF"/>
              <w:spacing w:line="160" w:lineRule="atLeast"/>
              <w:ind w:left="0"/>
              <w:jc w:val="both"/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-«Результаты логопедического обследования; информация о состоянии речевого развития детей старшего возраста» (</w:t>
            </w:r>
            <w:proofErr w:type="spellStart"/>
            <w:r w:rsidRPr="00DE105D">
              <w:rPr>
                <w:sz w:val="18"/>
                <w:szCs w:val="18"/>
              </w:rPr>
              <w:t>А.А.</w:t>
            </w:r>
            <w:r>
              <w:rPr>
                <w:sz w:val="18"/>
                <w:szCs w:val="18"/>
              </w:rPr>
              <w:t>П</w:t>
            </w:r>
            <w:r w:rsidRPr="00DE105D">
              <w:rPr>
                <w:sz w:val="18"/>
                <w:szCs w:val="18"/>
              </w:rPr>
              <w:t>ташинская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  <w:p w:rsidR="001F3701" w:rsidRPr="00207A1A" w:rsidRDefault="001F3701" w:rsidP="006B5931">
            <w:pPr>
              <w:rPr>
                <w:sz w:val="18"/>
                <w:szCs w:val="18"/>
              </w:rPr>
            </w:pPr>
            <w:r w:rsidRPr="00207A1A">
              <w:rPr>
                <w:sz w:val="18"/>
                <w:szCs w:val="18"/>
              </w:rPr>
              <w:t>- «Основные формы физкультурного воспитания в ДОУ» (М.Ф. Дорбан)</w:t>
            </w:r>
          </w:p>
          <w:p w:rsidR="001F3701" w:rsidRPr="00DE105D" w:rsidRDefault="001F3701" w:rsidP="006B5931">
            <w:pPr>
              <w:pStyle w:val="a8"/>
              <w:shd w:val="clear" w:color="auto" w:fill="FFFFFF"/>
              <w:spacing w:line="160" w:lineRule="atLeast"/>
              <w:ind w:left="0"/>
              <w:jc w:val="both"/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spacing w:line="160" w:lineRule="atLeast"/>
              <w:jc w:val="both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pStyle w:val="af0"/>
              <w:ind w:left="65" w:firstLine="34"/>
              <w:jc w:val="left"/>
              <w:rPr>
                <w:sz w:val="18"/>
                <w:szCs w:val="18"/>
                <w:lang w:val="ru-RU"/>
              </w:rPr>
            </w:pPr>
            <w:r w:rsidRPr="00DE105D">
              <w:rPr>
                <w:sz w:val="18"/>
                <w:szCs w:val="18"/>
                <w:lang w:val="ru-RU"/>
              </w:rPr>
              <w:t xml:space="preserve">- </w:t>
            </w:r>
            <w:r w:rsidRPr="00DE105D">
              <w:rPr>
                <w:sz w:val="18"/>
                <w:szCs w:val="18"/>
              </w:rPr>
              <w:t>Месячник безопасного поведения</w:t>
            </w:r>
          </w:p>
          <w:p w:rsidR="001F3701" w:rsidRPr="00DE105D" w:rsidRDefault="001F3701" w:rsidP="006B5931">
            <w:pPr>
              <w:pStyle w:val="af0"/>
              <w:ind w:left="65" w:firstLine="34"/>
              <w:jc w:val="left"/>
              <w:rPr>
                <w:sz w:val="18"/>
                <w:szCs w:val="18"/>
                <w:highlight w:val="yellow"/>
                <w:lang w:val="ru-RU"/>
              </w:rPr>
            </w:pPr>
            <w:r w:rsidRPr="00DE105D">
              <w:rPr>
                <w:sz w:val="18"/>
                <w:szCs w:val="18"/>
                <w:lang w:val="ru-RU"/>
              </w:rPr>
              <w:t>- Смотр-конкурс групп к новому учебному году в  контексте ФГОС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</w:p>
        </w:tc>
      </w:tr>
      <w:tr w:rsidR="001F3701" w:rsidRPr="0044134A" w:rsidTr="006B5931">
        <w:trPr>
          <w:trHeight w:val="925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7A1A" w:rsidRDefault="001F3701" w:rsidP="006B5931">
            <w:pPr>
              <w:pStyle w:val="21"/>
              <w:spacing w:line="160" w:lineRule="atLeast"/>
              <w:jc w:val="center"/>
              <w:rPr>
                <w:b w:val="0"/>
                <w:sz w:val="18"/>
                <w:szCs w:val="18"/>
                <w:highlight w:val="yellow"/>
                <w:lang w:val="ru-RU" w:eastAsia="ru-RU"/>
              </w:rPr>
            </w:pPr>
            <w:r w:rsidRPr="00207A1A">
              <w:rPr>
                <w:b w:val="0"/>
                <w:sz w:val="18"/>
                <w:szCs w:val="18"/>
              </w:rPr>
              <w:t>Семинар «Здоровые педагоги-здоровые дети»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07A1A" w:rsidRDefault="001F3701" w:rsidP="006B593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7"/>
                <w:szCs w:val="17"/>
              </w:rPr>
              <w:t xml:space="preserve">- </w:t>
            </w:r>
            <w:r w:rsidRPr="00207A1A">
              <w:rPr>
                <w:color w:val="000000"/>
                <w:sz w:val="18"/>
                <w:szCs w:val="18"/>
              </w:rPr>
              <w:t xml:space="preserve">Физкультурный досуг «Соберём гостинцы для зайчат» 2-я </w:t>
            </w:r>
            <w:proofErr w:type="spellStart"/>
            <w:r w:rsidRPr="00207A1A">
              <w:rPr>
                <w:color w:val="000000"/>
                <w:sz w:val="18"/>
                <w:szCs w:val="18"/>
              </w:rPr>
              <w:t>мл</w:t>
            </w:r>
            <w:proofErr w:type="gramStart"/>
            <w:r w:rsidRPr="00207A1A">
              <w:rPr>
                <w:color w:val="000000"/>
                <w:sz w:val="18"/>
                <w:szCs w:val="18"/>
              </w:rPr>
              <w:t>.г</w:t>
            </w:r>
            <w:proofErr w:type="gramEnd"/>
            <w:r w:rsidRPr="00207A1A">
              <w:rPr>
                <w:color w:val="000000"/>
                <w:sz w:val="18"/>
                <w:szCs w:val="18"/>
              </w:rPr>
              <w:t>р</w:t>
            </w:r>
            <w:proofErr w:type="spellEnd"/>
            <w:r w:rsidRPr="00207A1A">
              <w:rPr>
                <w:color w:val="000000"/>
                <w:sz w:val="18"/>
                <w:szCs w:val="18"/>
              </w:rPr>
              <w:t>.№ 2 (О.Б. Хасанова, Н.В. Андреева)</w:t>
            </w:r>
          </w:p>
          <w:p w:rsidR="001F3701" w:rsidRPr="00207A1A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207A1A">
              <w:rPr>
                <w:sz w:val="18"/>
                <w:szCs w:val="18"/>
              </w:rPr>
              <w:t>Занятие по ФЭМП с элементами физических упражнений (Т.В. Ткаченко)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- «Роль педагога в организации игры детей с нарушениями речи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).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Воспитатель и музыка» (А.В. Пашкаускас)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«Роль взрослого в формировании у детей отзывчивого отношения к сверстникам в ситуации игрового взаимодействия и в повседневной жизни» (Е.А. Полякова)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Выставка рисунков «Осень на пороге» (И.А. Кожевникова)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Заседание </w:t>
            </w:r>
            <w:proofErr w:type="spellStart"/>
            <w:r w:rsidRPr="0044134A">
              <w:rPr>
                <w:sz w:val="18"/>
                <w:szCs w:val="18"/>
              </w:rPr>
              <w:t>ПМПк</w:t>
            </w:r>
            <w:proofErr w:type="spellEnd"/>
            <w:r w:rsidRPr="0044134A">
              <w:rPr>
                <w:sz w:val="18"/>
                <w:szCs w:val="18"/>
              </w:rPr>
              <w:t xml:space="preserve"> № 1</w:t>
            </w:r>
          </w:p>
          <w:p w:rsidR="001F3701" w:rsidRPr="0044134A" w:rsidRDefault="001F3701" w:rsidP="006B5931">
            <w:pPr>
              <w:rPr>
                <w:sz w:val="18"/>
                <w:szCs w:val="18"/>
              </w:rPr>
            </w:pP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Педагогический совет </w:t>
            </w:r>
          </w:p>
          <w:p w:rsidR="001F3701" w:rsidRDefault="001F3701" w:rsidP="006B5931">
            <w:pPr>
              <w:spacing w:line="200" w:lineRule="atLeast"/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«Развитие основных физических качеств дошкольников через подвижные игры»</w:t>
            </w:r>
          </w:p>
          <w:p w:rsidR="001F3701" w:rsidRPr="00DE105D" w:rsidRDefault="001F3701" w:rsidP="006B5931">
            <w:pPr>
              <w:spacing w:line="200" w:lineRule="atLeast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Семинар «Эмоциональное состояние взрослого как опосредующий фактор эмоционального состояния детей». </w:t>
            </w:r>
            <w:proofErr w:type="gramStart"/>
            <w:r w:rsidRPr="00DE105D">
              <w:rPr>
                <w:sz w:val="18"/>
                <w:szCs w:val="18"/>
              </w:rPr>
              <w:t>(Е.А. Полякова</w:t>
            </w:r>
            <w:proofErr w:type="gramEnd"/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Семинар</w:t>
            </w: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 xml:space="preserve">«Игровые приемы развития фонематического восприятия у дошкольников»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A54D7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2A54D7">
              <w:rPr>
                <w:sz w:val="18"/>
                <w:szCs w:val="18"/>
              </w:rPr>
              <w:t>«День мам» (подготовительная группа).</w:t>
            </w:r>
          </w:p>
          <w:p w:rsidR="001F3701" w:rsidRPr="002A54D7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2A54D7">
              <w:rPr>
                <w:sz w:val="18"/>
                <w:szCs w:val="18"/>
              </w:rPr>
              <w:t xml:space="preserve">Занятие по развитию речи в группе компенсирующей направленности (Л.И. </w:t>
            </w:r>
            <w:proofErr w:type="spellStart"/>
            <w:r w:rsidRPr="002A54D7">
              <w:rPr>
                <w:sz w:val="18"/>
                <w:szCs w:val="18"/>
              </w:rPr>
              <w:t>Половикова</w:t>
            </w:r>
            <w:proofErr w:type="spellEnd"/>
            <w:r w:rsidRPr="002A54D7">
              <w:rPr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A54D7" w:rsidRDefault="001F3701" w:rsidP="006B5931">
            <w:pPr>
              <w:rPr>
                <w:sz w:val="18"/>
                <w:szCs w:val="18"/>
              </w:rPr>
            </w:pPr>
            <w:r w:rsidRPr="002A54D7">
              <w:rPr>
                <w:sz w:val="18"/>
                <w:szCs w:val="18"/>
              </w:rPr>
              <w:t xml:space="preserve">1. «Общие принципы организации двигательной деятельности детей на прогулке» </w:t>
            </w:r>
          </w:p>
          <w:p w:rsidR="001F3701" w:rsidRPr="002A54D7" w:rsidRDefault="001F3701" w:rsidP="006B5931">
            <w:pPr>
              <w:rPr>
                <w:sz w:val="18"/>
                <w:szCs w:val="18"/>
              </w:rPr>
            </w:pPr>
            <w:r w:rsidRPr="002A54D7">
              <w:rPr>
                <w:sz w:val="18"/>
                <w:szCs w:val="18"/>
              </w:rPr>
              <w:t>(М.Ф. Дорбан)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- Выставка рисунков «Открытка для мамы» (К.З. </w:t>
            </w:r>
            <w:proofErr w:type="spellStart"/>
            <w:r w:rsidRPr="00DE105D">
              <w:rPr>
                <w:sz w:val="18"/>
                <w:szCs w:val="18"/>
              </w:rPr>
              <w:t>Янбекова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5D5" w:rsidRDefault="003125D5" w:rsidP="006B5931">
            <w:pPr>
              <w:rPr>
                <w:sz w:val="18"/>
                <w:szCs w:val="18"/>
              </w:rPr>
            </w:pPr>
            <w:r w:rsidRPr="003125D5">
              <w:rPr>
                <w:sz w:val="18"/>
                <w:szCs w:val="18"/>
              </w:rPr>
              <w:t>Конкурс нестандартного оборудования «Физкультура для дошкольников!»</w:t>
            </w:r>
          </w:p>
          <w:p w:rsidR="003125D5" w:rsidRDefault="003125D5" w:rsidP="006B5931">
            <w:pPr>
              <w:rPr>
                <w:sz w:val="18"/>
                <w:szCs w:val="18"/>
              </w:rPr>
            </w:pPr>
          </w:p>
          <w:p w:rsidR="003125D5" w:rsidRDefault="003125D5" w:rsidP="006B5931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Акция «День матери» (коллектив МБДОУ)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</w:t>
            </w: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ind w:left="720"/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A54D7" w:rsidRDefault="001F3701" w:rsidP="006B5931">
            <w:pPr>
              <w:rPr>
                <w:color w:val="000000"/>
                <w:sz w:val="18"/>
                <w:szCs w:val="18"/>
              </w:rPr>
            </w:pPr>
            <w:r w:rsidRPr="002A54D7">
              <w:rPr>
                <w:color w:val="000000"/>
                <w:sz w:val="18"/>
                <w:szCs w:val="18"/>
              </w:rPr>
              <w:t xml:space="preserve">-Открытый просмотр </w:t>
            </w:r>
            <w:r w:rsidRPr="002A54D7">
              <w:rPr>
                <w:color w:val="000000"/>
                <w:sz w:val="18"/>
                <w:szCs w:val="18"/>
              </w:rPr>
              <w:lastRenderedPageBreak/>
              <w:t>новогодних утренников</w:t>
            </w:r>
          </w:p>
          <w:p w:rsidR="001F3701" w:rsidRPr="002A54D7" w:rsidRDefault="001F3701" w:rsidP="006B5931">
            <w:pPr>
              <w:rPr>
                <w:color w:val="000000"/>
                <w:sz w:val="18"/>
                <w:szCs w:val="18"/>
              </w:rPr>
            </w:pPr>
          </w:p>
          <w:p w:rsidR="001F3701" w:rsidRPr="00DE105D" w:rsidRDefault="001F3701" w:rsidP="006B5931">
            <w:pPr>
              <w:spacing w:line="160" w:lineRule="atLeast"/>
              <w:rPr>
                <w:color w:val="FF0000"/>
                <w:sz w:val="18"/>
                <w:szCs w:val="18"/>
                <w:highlight w:val="yellow"/>
              </w:rPr>
            </w:pPr>
            <w:r w:rsidRPr="002A54D7">
              <w:rPr>
                <w:color w:val="000000"/>
                <w:sz w:val="18"/>
                <w:szCs w:val="18"/>
              </w:rPr>
              <w:t>- Открытый просмотр гимнастики после сна (Л.А. Савиных)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lastRenderedPageBreak/>
              <w:t xml:space="preserve">- «Формирование словаря и связного высказывания детей с нарушениями речи на </w:t>
            </w:r>
            <w:r w:rsidRPr="00DE105D">
              <w:rPr>
                <w:sz w:val="18"/>
                <w:szCs w:val="18"/>
              </w:rPr>
              <w:lastRenderedPageBreak/>
              <w:t xml:space="preserve">материале сказок»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 xml:space="preserve">«Развитие творческих способностей через восприятие музыки у детей старшего дошкольного возраста»  (А.В. </w:t>
            </w:r>
            <w:proofErr w:type="spellStart"/>
            <w:r w:rsidRPr="00DE105D">
              <w:rPr>
                <w:sz w:val="18"/>
                <w:szCs w:val="18"/>
              </w:rPr>
              <w:t>Пашкауская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lastRenderedPageBreak/>
              <w:t xml:space="preserve">- выставка «Салехард - город </w:t>
            </w:r>
            <w:r w:rsidRPr="00DE105D">
              <w:rPr>
                <w:sz w:val="18"/>
                <w:szCs w:val="18"/>
              </w:rPr>
              <w:lastRenderedPageBreak/>
              <w:t xml:space="preserve">мой родной» (В.Р. </w:t>
            </w:r>
            <w:proofErr w:type="spellStart"/>
            <w:r w:rsidRPr="00DE105D">
              <w:rPr>
                <w:sz w:val="18"/>
                <w:szCs w:val="18"/>
              </w:rPr>
              <w:t>Курмукова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>- Выставка рисунков «Новогодние сюрпризы»  (Т.В. Глебова)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lastRenderedPageBreak/>
              <w:t>- Неделя здоровья</w:t>
            </w: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lastRenderedPageBreak/>
              <w:t xml:space="preserve"> </w:t>
            </w: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lastRenderedPageBreak/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A54D7" w:rsidRDefault="001F3701" w:rsidP="006B5931">
            <w:pPr>
              <w:rPr>
                <w:sz w:val="18"/>
                <w:szCs w:val="18"/>
                <w:highlight w:val="yellow"/>
              </w:rPr>
            </w:pPr>
            <w:r w:rsidRPr="002A54D7">
              <w:rPr>
                <w:sz w:val="18"/>
                <w:szCs w:val="18"/>
              </w:rPr>
              <w:t>Семинар-практикум «Экологические знания – первые представления о мире»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spacing w:line="180" w:lineRule="atLeast"/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«Подготовка руки дошкольника к письму (Е.А. Полякова)</w:t>
            </w:r>
          </w:p>
          <w:p w:rsidR="001F3701" w:rsidRPr="00DE105D" w:rsidRDefault="001F3701" w:rsidP="006B5931">
            <w:pPr>
              <w:spacing w:line="180" w:lineRule="atLeast"/>
              <w:outlineLvl w:val="2"/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 xml:space="preserve">Выставка «Зимние забавы» (Г.У.  </w:t>
            </w:r>
            <w:proofErr w:type="spellStart"/>
            <w:r w:rsidRPr="00DE105D">
              <w:rPr>
                <w:sz w:val="18"/>
                <w:szCs w:val="18"/>
              </w:rPr>
              <w:t>Алыбаева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Заседание </w:t>
            </w:r>
            <w:proofErr w:type="spellStart"/>
            <w:r w:rsidRPr="0044134A">
              <w:rPr>
                <w:sz w:val="18"/>
                <w:szCs w:val="18"/>
              </w:rPr>
              <w:t>ПМПк</w:t>
            </w:r>
            <w:proofErr w:type="spellEnd"/>
            <w:r w:rsidRPr="0044134A">
              <w:rPr>
                <w:sz w:val="18"/>
                <w:szCs w:val="18"/>
              </w:rPr>
              <w:t xml:space="preserve"> № 2</w:t>
            </w:r>
          </w:p>
          <w:p w:rsidR="001F3701" w:rsidRPr="0044134A" w:rsidRDefault="001F3701" w:rsidP="006B5931">
            <w:pPr>
              <w:rPr>
                <w:sz w:val="18"/>
                <w:szCs w:val="18"/>
              </w:rPr>
            </w:pPr>
          </w:p>
        </w:tc>
      </w:tr>
      <w:tr w:rsidR="001F3701" w:rsidRPr="0044134A" w:rsidTr="006B5931">
        <w:trPr>
          <w:trHeight w:val="42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Семинар «Внутренний мир </w:t>
            </w:r>
            <w:proofErr w:type="gramStart"/>
            <w:r w:rsidRPr="00DE105D">
              <w:rPr>
                <w:sz w:val="18"/>
                <w:szCs w:val="18"/>
              </w:rPr>
              <w:t>дошкольника-коррекция</w:t>
            </w:r>
            <w:proofErr w:type="gramEnd"/>
            <w:r w:rsidRPr="00DE105D">
              <w:rPr>
                <w:sz w:val="18"/>
                <w:szCs w:val="18"/>
              </w:rPr>
              <w:t xml:space="preserve"> педагогического взгляда» 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(Е.А. Полякова)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7"/>
                <w:szCs w:val="17"/>
              </w:rPr>
              <w:t xml:space="preserve">- </w:t>
            </w:r>
            <w:r w:rsidRPr="002A54D7">
              <w:rPr>
                <w:color w:val="000000"/>
                <w:sz w:val="18"/>
                <w:szCs w:val="18"/>
              </w:rPr>
              <w:t>Индивидуальное занятие по коррекции ЭВС (Е.А. Полякова)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shd w:val="clear" w:color="auto" w:fill="FFFFFF"/>
              <w:spacing w:line="160" w:lineRule="atLeast"/>
              <w:jc w:val="both"/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«Роль воспитателя в музыкальном воспитании детей младшего дошкольного возраста» (А.В. Пашкаускас).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 xml:space="preserve">- «Обучение с настроением»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Выставка рисунков «</w:t>
            </w:r>
            <w:proofErr w:type="spellStart"/>
            <w:r w:rsidRPr="00DE105D">
              <w:rPr>
                <w:sz w:val="18"/>
                <w:szCs w:val="18"/>
              </w:rPr>
              <w:t>Аты</w:t>
            </w:r>
            <w:proofErr w:type="spellEnd"/>
            <w:r w:rsidRPr="00DE105D">
              <w:rPr>
                <w:sz w:val="18"/>
                <w:szCs w:val="18"/>
              </w:rPr>
              <w:t>-баты шли солдаты» (А.Т. Макеева)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</w:t>
            </w: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57D32" w:rsidRDefault="001F3701" w:rsidP="006B5931">
            <w:pPr>
              <w:spacing w:line="200" w:lineRule="atLeast"/>
              <w:rPr>
                <w:color w:val="FF0000"/>
                <w:sz w:val="18"/>
                <w:szCs w:val="18"/>
              </w:rPr>
            </w:pPr>
            <w:r w:rsidRPr="00257D32">
              <w:rPr>
                <w:color w:val="FF0000"/>
                <w:sz w:val="18"/>
                <w:szCs w:val="18"/>
              </w:rPr>
              <w:t xml:space="preserve"> </w:t>
            </w:r>
            <w:r w:rsidRPr="00257D32">
              <w:rPr>
                <w:sz w:val="18"/>
                <w:szCs w:val="18"/>
              </w:rPr>
              <w:t>Педагогический совет</w:t>
            </w:r>
            <w:proofErr w:type="gramStart"/>
            <w:r w:rsidRPr="00257D32">
              <w:rPr>
                <w:sz w:val="18"/>
                <w:szCs w:val="18"/>
              </w:rPr>
              <w:t xml:space="preserve"> :</w:t>
            </w:r>
            <w:proofErr w:type="gramEnd"/>
            <w:r w:rsidRPr="00257D32">
              <w:rPr>
                <w:sz w:val="18"/>
                <w:szCs w:val="18"/>
              </w:rPr>
              <w:t xml:space="preserve"> «Формирование начал экологической культуры дошкольников»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pStyle w:val="1"/>
              <w:spacing w:line="160" w:lineRule="atLeast"/>
              <w:ind w:left="34"/>
              <w:jc w:val="left"/>
              <w:rPr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- Утренник 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«8- марта» (все группы)</w:t>
            </w: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>- открытое занятие «Совершенствование лексик</w:t>
            </w:r>
            <w:proofErr w:type="gramStart"/>
            <w:r w:rsidRPr="00DE105D">
              <w:rPr>
                <w:sz w:val="18"/>
                <w:szCs w:val="18"/>
              </w:rPr>
              <w:t>о-</w:t>
            </w:r>
            <w:proofErr w:type="gramEnd"/>
            <w:r w:rsidRPr="00DE105D">
              <w:rPr>
                <w:sz w:val="18"/>
                <w:szCs w:val="18"/>
              </w:rPr>
              <w:t xml:space="preserve"> грамматической стороны речи»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>- «Стресс и здоровье» (Е.А. Полякова)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  <w:bdr w:val="none" w:sz="0" w:space="0" w:color="auto" w:frame="1"/>
              </w:rPr>
            </w:pPr>
            <w:r w:rsidRPr="00DE105D">
              <w:rPr>
                <w:sz w:val="18"/>
                <w:szCs w:val="18"/>
                <w:bdr w:val="none" w:sz="0" w:space="0" w:color="auto" w:frame="1"/>
              </w:rPr>
              <w:t>Выставка рисунков «Весенний букет» (К.Г. Мартиашвили)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color w:val="FF0000"/>
                <w:sz w:val="18"/>
                <w:szCs w:val="18"/>
                <w:highlight w:val="yellow"/>
              </w:rPr>
              <w:t xml:space="preserve">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E105D">
              <w:rPr>
                <w:sz w:val="18"/>
                <w:szCs w:val="18"/>
              </w:rPr>
              <w:t>Неделя здоровья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День открытых дверей (М.Ф. Дорбан, педагоги).</w:t>
            </w: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</w:t>
            </w:r>
          </w:p>
          <w:p w:rsidR="001F3701" w:rsidRPr="0044134A" w:rsidRDefault="001F3701" w:rsidP="006B5931">
            <w:pPr>
              <w:rPr>
                <w:sz w:val="18"/>
                <w:szCs w:val="18"/>
              </w:rPr>
            </w:pP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  <w:proofErr w:type="gramStart"/>
            <w:r>
              <w:rPr>
                <w:sz w:val="18"/>
                <w:szCs w:val="18"/>
              </w:rPr>
              <w:t>Семинар «</w:t>
            </w:r>
            <w:r w:rsidRPr="00DE105D">
              <w:rPr>
                <w:sz w:val="18"/>
                <w:szCs w:val="18"/>
              </w:rPr>
              <w:t>Психологическое здоровье детей как цель и критерий успешности работы ДОУ» (Е.А. Полякова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- «Роль игры в формировании звукопроизношения ребенка» (А.А. </w:t>
            </w:r>
            <w:proofErr w:type="spellStart"/>
            <w:r w:rsidRPr="00DE105D">
              <w:rPr>
                <w:sz w:val="18"/>
                <w:szCs w:val="18"/>
              </w:rPr>
              <w:t>Пташинская</w:t>
            </w:r>
            <w:proofErr w:type="spellEnd"/>
            <w:r w:rsidRPr="00DE105D">
              <w:rPr>
                <w:sz w:val="18"/>
                <w:szCs w:val="18"/>
              </w:rPr>
              <w:t>).</w:t>
            </w:r>
          </w:p>
          <w:p w:rsidR="001F3701" w:rsidRPr="00DE105D" w:rsidRDefault="001F3701" w:rsidP="006B5931">
            <w:pPr>
              <w:shd w:val="clear" w:color="auto" w:fill="FFFFFF"/>
              <w:spacing w:line="160" w:lineRule="atLeast"/>
              <w:jc w:val="both"/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- Формы работы музыкального руководителя с воспитателем (А.В. Пашкаускас).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  <w:r w:rsidRPr="00DE105D">
              <w:rPr>
                <w:sz w:val="18"/>
                <w:szCs w:val="18"/>
              </w:rPr>
              <w:t>- Выставка рисунков «Звёздные дали» (</w:t>
            </w:r>
            <w:r w:rsidRPr="00DE105D">
              <w:rPr>
                <w:sz w:val="18"/>
                <w:szCs w:val="18"/>
                <w:bdr w:val="none" w:sz="0" w:space="0" w:color="auto" w:frame="1"/>
              </w:rPr>
              <w:t>Л.Р. Гайнетдинова</w:t>
            </w:r>
            <w:r w:rsidRPr="00DE105D">
              <w:rPr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Заседание </w:t>
            </w:r>
            <w:proofErr w:type="spellStart"/>
            <w:r w:rsidRPr="0044134A">
              <w:rPr>
                <w:sz w:val="18"/>
                <w:szCs w:val="18"/>
              </w:rPr>
              <w:t>ПМПк</w:t>
            </w:r>
            <w:proofErr w:type="spellEnd"/>
            <w:r w:rsidRPr="0044134A">
              <w:rPr>
                <w:sz w:val="18"/>
                <w:szCs w:val="18"/>
              </w:rPr>
              <w:t xml:space="preserve"> № 3</w:t>
            </w:r>
          </w:p>
          <w:p w:rsidR="001F3701" w:rsidRPr="0044134A" w:rsidRDefault="001F3701" w:rsidP="006B5931">
            <w:pPr>
              <w:rPr>
                <w:sz w:val="18"/>
                <w:szCs w:val="18"/>
              </w:rPr>
            </w:pPr>
          </w:p>
        </w:tc>
      </w:tr>
      <w:tr w:rsidR="001F3701" w:rsidRPr="0044134A" w:rsidTr="006B5931"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Май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b/>
                <w:color w:val="FF0000"/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Итоговый педагогический совет тема: </w:t>
            </w:r>
            <w:r w:rsidRPr="00DE105D">
              <w:rPr>
                <w:b/>
                <w:sz w:val="18"/>
                <w:szCs w:val="18"/>
              </w:rPr>
              <w:t>«</w:t>
            </w:r>
            <w:r w:rsidRPr="00DE105D">
              <w:rPr>
                <w:sz w:val="18"/>
                <w:szCs w:val="18"/>
              </w:rPr>
              <w:t>Итоги воспитательно-образовательной работы  детского сада за  2015-2016 учебный год»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Анкетирование по теме: «Накануне нового учебного года» с целью  анализа и определение перспектив на новый учебный год.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 xml:space="preserve">Выставка рисунков «Лето красное-прекрасное!»  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  <w:r w:rsidRPr="00DE105D">
              <w:rPr>
                <w:sz w:val="18"/>
                <w:szCs w:val="18"/>
              </w:rPr>
              <w:t>(Л.А. Савиных)</w:t>
            </w:r>
          </w:p>
          <w:p w:rsidR="001F3701" w:rsidRPr="00DE105D" w:rsidRDefault="001F3701" w:rsidP="006B5931">
            <w:pPr>
              <w:rPr>
                <w:sz w:val="18"/>
                <w:szCs w:val="18"/>
              </w:rPr>
            </w:pPr>
          </w:p>
          <w:p w:rsidR="001F3701" w:rsidRPr="00DE105D" w:rsidRDefault="001F3701" w:rsidP="006B5931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4134A" w:rsidRDefault="001F3701" w:rsidP="006B5931">
            <w:pPr>
              <w:rPr>
                <w:sz w:val="18"/>
                <w:szCs w:val="18"/>
              </w:rPr>
            </w:pPr>
            <w:r w:rsidRPr="0044134A">
              <w:rPr>
                <w:sz w:val="18"/>
                <w:szCs w:val="18"/>
              </w:rPr>
              <w:t xml:space="preserve"> </w:t>
            </w:r>
          </w:p>
        </w:tc>
      </w:tr>
    </w:tbl>
    <w:p w:rsidR="001F3701" w:rsidRDefault="001F3701" w:rsidP="001F3701">
      <w:pPr>
        <w:rPr>
          <w:b/>
        </w:rPr>
        <w:sectPr w:rsidR="001F3701" w:rsidSect="00BC7E7D">
          <w:pgSz w:w="16838" w:h="11906" w:orient="landscape"/>
          <w:pgMar w:top="568" w:right="851" w:bottom="993" w:left="851" w:header="709" w:footer="709" w:gutter="0"/>
          <w:cols w:space="708"/>
          <w:docGrid w:linePitch="360"/>
        </w:sectPr>
      </w:pPr>
    </w:p>
    <w:p w:rsidR="001F3701" w:rsidRPr="00925297" w:rsidRDefault="001F3701" w:rsidP="001F3701">
      <w:pPr>
        <w:jc w:val="center"/>
        <w:rPr>
          <w:b/>
        </w:rPr>
      </w:pPr>
      <w:r>
        <w:rPr>
          <w:b/>
        </w:rPr>
        <w:lastRenderedPageBreak/>
        <w:t xml:space="preserve">3.5.  </w:t>
      </w:r>
      <w:r w:rsidRPr="00925297">
        <w:rPr>
          <w:b/>
        </w:rPr>
        <w:t>Повышение квалификации и самообразования педагогов МБДОУ Детский сад № 7 «Крылышки» в 201</w:t>
      </w:r>
      <w:r>
        <w:rPr>
          <w:b/>
        </w:rPr>
        <w:t>5</w:t>
      </w:r>
      <w:r w:rsidRPr="00925297">
        <w:rPr>
          <w:b/>
        </w:rPr>
        <w:t>-</w:t>
      </w:r>
      <w:r>
        <w:rPr>
          <w:b/>
        </w:rPr>
        <w:t xml:space="preserve">2016 </w:t>
      </w:r>
      <w:r w:rsidRPr="00925297">
        <w:rPr>
          <w:b/>
        </w:rPr>
        <w:t>учебном году</w:t>
      </w:r>
    </w:p>
    <w:p w:rsidR="001F3701" w:rsidRPr="001507B9" w:rsidRDefault="001F3701" w:rsidP="001F3701"/>
    <w:p w:rsidR="001F3701" w:rsidRPr="00D310A4" w:rsidRDefault="001F3701" w:rsidP="001F3701">
      <w:pPr>
        <w:jc w:val="center"/>
        <w:rPr>
          <w:b/>
        </w:rPr>
      </w:pPr>
      <w:r>
        <w:rPr>
          <w:b/>
        </w:rPr>
        <w:t>3.5.</w:t>
      </w:r>
      <w:r w:rsidRPr="00D310A4">
        <w:rPr>
          <w:b/>
        </w:rPr>
        <w:t>1.  ГРАФИК  АТТЕСТАЦИИ</w:t>
      </w:r>
    </w:p>
    <w:p w:rsidR="001F3701" w:rsidRPr="00D310A4" w:rsidRDefault="001F3701" w:rsidP="001F3701">
      <w:pPr>
        <w:jc w:val="center"/>
      </w:pPr>
      <w:r w:rsidRPr="00D310A4">
        <w:t xml:space="preserve">педагогических работников МБДОУ Детский сад № 7 «Крылышки» </w:t>
      </w:r>
    </w:p>
    <w:p w:rsidR="001F3701" w:rsidRPr="00D310A4" w:rsidRDefault="001F3701" w:rsidP="001F3701">
      <w:pPr>
        <w:jc w:val="center"/>
      </w:pPr>
      <w:r>
        <w:t>в 2015</w:t>
      </w:r>
      <w:r w:rsidRPr="00D310A4">
        <w:t>-201</w:t>
      </w:r>
      <w:r>
        <w:t>6</w:t>
      </w:r>
      <w:r w:rsidRPr="00D310A4">
        <w:t xml:space="preserve"> учебном году</w:t>
      </w:r>
    </w:p>
    <w:p w:rsidR="001F3701" w:rsidRDefault="001F3701" w:rsidP="001F3701">
      <w:pPr>
        <w:jc w:val="center"/>
      </w:pPr>
    </w:p>
    <w:p w:rsidR="001F3701" w:rsidRDefault="001F3701" w:rsidP="001F3701">
      <w:pPr>
        <w:jc w:val="center"/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2126"/>
        <w:gridCol w:w="2234"/>
        <w:gridCol w:w="2018"/>
        <w:gridCol w:w="1984"/>
      </w:tblGrid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</w:p>
          <w:p w:rsidR="001F3701" w:rsidRPr="00D310A4" w:rsidRDefault="001F3701" w:rsidP="006B5931">
            <w:pPr>
              <w:jc w:val="center"/>
            </w:pPr>
            <w:r w:rsidRPr="00D310A4">
              <w:t>№</w:t>
            </w:r>
          </w:p>
          <w:p w:rsidR="001F3701" w:rsidRPr="00D310A4" w:rsidRDefault="001F3701" w:rsidP="006B5931">
            <w:pPr>
              <w:jc w:val="center"/>
            </w:pPr>
            <w:proofErr w:type="gramStart"/>
            <w:r w:rsidRPr="00D310A4">
              <w:t>п</w:t>
            </w:r>
            <w:proofErr w:type="gramEnd"/>
            <w:r w:rsidRPr="00D310A4">
              <w:t>/п</w:t>
            </w:r>
          </w:p>
        </w:tc>
        <w:tc>
          <w:tcPr>
            <w:tcW w:w="1985" w:type="dxa"/>
          </w:tcPr>
          <w:p w:rsidR="001F3701" w:rsidRPr="00D310A4" w:rsidRDefault="001F3701" w:rsidP="006B5931">
            <w:pPr>
              <w:jc w:val="center"/>
            </w:pPr>
          </w:p>
          <w:p w:rsidR="001F3701" w:rsidRPr="00D310A4" w:rsidRDefault="001F3701" w:rsidP="006B5931">
            <w:pPr>
              <w:jc w:val="center"/>
            </w:pPr>
            <w:r w:rsidRPr="00D310A4">
              <w:t>Фамилия, имя, отчество</w:t>
            </w:r>
          </w:p>
          <w:p w:rsidR="001F3701" w:rsidRPr="00D310A4" w:rsidRDefault="001F3701" w:rsidP="006B5931">
            <w:pPr>
              <w:jc w:val="center"/>
            </w:pPr>
            <w:r w:rsidRPr="00D310A4">
              <w:t>педагогического работника</w:t>
            </w:r>
          </w:p>
        </w:tc>
        <w:tc>
          <w:tcPr>
            <w:tcW w:w="2126" w:type="dxa"/>
          </w:tcPr>
          <w:p w:rsidR="001F3701" w:rsidRPr="00D310A4" w:rsidRDefault="001F3701" w:rsidP="006B5931">
            <w:pPr>
              <w:jc w:val="center"/>
            </w:pPr>
            <w:r w:rsidRPr="00D310A4">
              <w:t>Должность</w:t>
            </w:r>
          </w:p>
          <w:p w:rsidR="001F3701" w:rsidRPr="00D310A4" w:rsidRDefault="001F3701" w:rsidP="006B5931">
            <w:pPr>
              <w:jc w:val="center"/>
            </w:pPr>
            <w:r w:rsidRPr="00D310A4">
              <w:t>(преподаваемый предмет)</w:t>
            </w:r>
          </w:p>
        </w:tc>
        <w:tc>
          <w:tcPr>
            <w:tcW w:w="2234" w:type="dxa"/>
          </w:tcPr>
          <w:p w:rsidR="001F3701" w:rsidRPr="00D310A4" w:rsidRDefault="001F3701" w:rsidP="006B5931">
            <w:pPr>
              <w:jc w:val="center"/>
            </w:pPr>
          </w:p>
          <w:p w:rsidR="001F3701" w:rsidRPr="00D310A4" w:rsidRDefault="001F3701" w:rsidP="006B5931">
            <w:pPr>
              <w:jc w:val="center"/>
            </w:pPr>
            <w:r w:rsidRPr="00D310A4">
              <w:t xml:space="preserve">Имеющаяся квалификационная категория, </w:t>
            </w:r>
          </w:p>
          <w:p w:rsidR="001F3701" w:rsidRPr="00D310A4" w:rsidRDefault="001F3701" w:rsidP="006B5931">
            <w:pPr>
              <w:jc w:val="center"/>
            </w:pPr>
            <w:r w:rsidRPr="00D310A4">
              <w:t>срок ее действия</w:t>
            </w:r>
          </w:p>
        </w:tc>
        <w:tc>
          <w:tcPr>
            <w:tcW w:w="2018" w:type="dxa"/>
          </w:tcPr>
          <w:p w:rsidR="001F3701" w:rsidRPr="00D310A4" w:rsidRDefault="001F3701" w:rsidP="006B5931">
            <w:pPr>
              <w:jc w:val="center"/>
            </w:pPr>
          </w:p>
          <w:p w:rsidR="001F3701" w:rsidRPr="00D310A4" w:rsidRDefault="001F3701" w:rsidP="006B5931">
            <w:pPr>
              <w:jc w:val="center"/>
            </w:pPr>
            <w:proofErr w:type="gramStart"/>
            <w:r>
              <w:t>Аттестующийся</w:t>
            </w:r>
            <w:proofErr w:type="gramEnd"/>
            <w:r>
              <w:t xml:space="preserve"> на категорию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jc w:val="center"/>
            </w:pPr>
            <w:r w:rsidRPr="00D310A4">
              <w:t>Срок</w:t>
            </w:r>
          </w:p>
          <w:p w:rsidR="001F3701" w:rsidRPr="00D310A4" w:rsidRDefault="001F3701" w:rsidP="006B5931">
            <w:pPr>
              <w:jc w:val="center"/>
            </w:pPr>
            <w:r w:rsidRPr="00D310A4">
              <w:t>аттестации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 w:rsidRPr="00D310A4">
              <w:t>1.</w:t>
            </w:r>
          </w:p>
        </w:tc>
        <w:tc>
          <w:tcPr>
            <w:tcW w:w="1985" w:type="dxa"/>
          </w:tcPr>
          <w:p w:rsidR="001F3701" w:rsidRPr="00D310A4" w:rsidRDefault="001F3701" w:rsidP="006B5931">
            <w:proofErr w:type="spellStart"/>
            <w:r>
              <w:t>Половикова</w:t>
            </w:r>
            <w:proofErr w:type="spellEnd"/>
            <w:r>
              <w:t xml:space="preserve"> Людмила Ивановна</w:t>
            </w:r>
          </w:p>
        </w:tc>
        <w:tc>
          <w:tcPr>
            <w:tcW w:w="2126" w:type="dxa"/>
          </w:tcPr>
          <w:p w:rsidR="001F3701" w:rsidRPr="00D310A4" w:rsidRDefault="001F3701" w:rsidP="006B5931">
            <w:pPr>
              <w:jc w:val="center"/>
            </w:pPr>
            <w:r w:rsidRPr="00D310A4">
              <w:t>воспитатель</w:t>
            </w:r>
          </w:p>
        </w:tc>
        <w:tc>
          <w:tcPr>
            <w:tcW w:w="223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 w:rsidRPr="00D310A4">
              <w:t>первая</w:t>
            </w:r>
          </w:p>
          <w:p w:rsidR="001F3701" w:rsidRPr="00D310A4" w:rsidRDefault="001F3701" w:rsidP="006B5931">
            <w:pPr>
              <w:spacing w:line="180" w:lineRule="atLeast"/>
              <w:jc w:val="center"/>
            </w:pPr>
            <w:r>
              <w:t>17.12.2010</w:t>
            </w:r>
            <w:r w:rsidRPr="00D310A4">
              <w:t>.</w:t>
            </w:r>
          </w:p>
        </w:tc>
        <w:tc>
          <w:tcPr>
            <w:tcW w:w="2018" w:type="dxa"/>
          </w:tcPr>
          <w:p w:rsidR="001F3701" w:rsidRPr="00D310A4" w:rsidRDefault="001F3701" w:rsidP="006B5931">
            <w:pPr>
              <w:jc w:val="center"/>
            </w:pPr>
            <w:r>
              <w:t>первая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 w:rsidRPr="00D310A4">
              <w:t xml:space="preserve">декабрь 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 w:rsidRPr="00D310A4">
              <w:t>2</w:t>
            </w:r>
          </w:p>
        </w:tc>
        <w:tc>
          <w:tcPr>
            <w:tcW w:w="1985" w:type="dxa"/>
          </w:tcPr>
          <w:p w:rsidR="001F3701" w:rsidRPr="00D310A4" w:rsidRDefault="001F3701" w:rsidP="006B5931">
            <w:proofErr w:type="spellStart"/>
            <w:r>
              <w:t>Янбекова</w:t>
            </w:r>
            <w:proofErr w:type="spellEnd"/>
            <w:r>
              <w:t xml:space="preserve"> Клара </w:t>
            </w:r>
            <w:proofErr w:type="spellStart"/>
            <w:r>
              <w:t>Зуфаровна</w:t>
            </w:r>
            <w:proofErr w:type="spellEnd"/>
          </w:p>
        </w:tc>
        <w:tc>
          <w:tcPr>
            <w:tcW w:w="2126" w:type="dxa"/>
          </w:tcPr>
          <w:p w:rsidR="001F3701" w:rsidRPr="00D310A4" w:rsidRDefault="001F3701" w:rsidP="006B5931">
            <w:pPr>
              <w:jc w:val="center"/>
            </w:pPr>
            <w:r w:rsidRPr="00D310A4">
              <w:t>воспитатель</w:t>
            </w:r>
          </w:p>
        </w:tc>
        <w:tc>
          <w:tcPr>
            <w:tcW w:w="2234" w:type="dxa"/>
          </w:tcPr>
          <w:p w:rsidR="001F3701" w:rsidRPr="007A1473" w:rsidRDefault="001F3701" w:rsidP="006B5931">
            <w:pPr>
              <w:pStyle w:val="a1"/>
              <w:spacing w:before="0" w:line="180" w:lineRule="atLeas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вторая</w:t>
            </w:r>
          </w:p>
          <w:p w:rsidR="001F3701" w:rsidRPr="00D310A4" w:rsidRDefault="001F3701" w:rsidP="006B5931">
            <w:pPr>
              <w:spacing w:line="180" w:lineRule="atLeast"/>
              <w:jc w:val="center"/>
            </w:pPr>
            <w:r>
              <w:t>12.11.2010</w:t>
            </w:r>
          </w:p>
        </w:tc>
        <w:tc>
          <w:tcPr>
            <w:tcW w:w="2018" w:type="dxa"/>
          </w:tcPr>
          <w:p w:rsidR="001F3701" w:rsidRPr="00D310A4" w:rsidRDefault="001F3701" w:rsidP="006B593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 w:rsidRPr="00D310A4">
              <w:t>декабрь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 w:rsidRPr="00D310A4">
              <w:t>3</w:t>
            </w:r>
          </w:p>
        </w:tc>
        <w:tc>
          <w:tcPr>
            <w:tcW w:w="1985" w:type="dxa"/>
          </w:tcPr>
          <w:p w:rsidR="001F3701" w:rsidRPr="00D310A4" w:rsidRDefault="001F3701" w:rsidP="006B5931">
            <w:pPr>
              <w:spacing w:before="100" w:beforeAutospacing="1" w:after="100" w:afterAutospacing="1"/>
            </w:pPr>
            <w:r>
              <w:t>Полякова Елена Александровна</w:t>
            </w:r>
          </w:p>
        </w:tc>
        <w:tc>
          <w:tcPr>
            <w:tcW w:w="2126" w:type="dxa"/>
          </w:tcPr>
          <w:p w:rsidR="001F3701" w:rsidRPr="00D310A4" w:rsidRDefault="001F3701" w:rsidP="006B5931">
            <w:pPr>
              <w:spacing w:line="160" w:lineRule="atLeast"/>
              <w:jc w:val="center"/>
            </w:pPr>
            <w:r>
              <w:t>педагог-психолог</w:t>
            </w:r>
          </w:p>
        </w:tc>
        <w:tc>
          <w:tcPr>
            <w:tcW w:w="2234" w:type="dxa"/>
          </w:tcPr>
          <w:p w:rsidR="001F3701" w:rsidRDefault="001F3701" w:rsidP="006B5931">
            <w:pPr>
              <w:spacing w:line="180" w:lineRule="atLeast"/>
              <w:jc w:val="center"/>
            </w:pPr>
          </w:p>
          <w:p w:rsidR="001F3701" w:rsidRPr="00D310A4" w:rsidRDefault="001F3701" w:rsidP="006B5931">
            <w:pPr>
              <w:spacing w:line="180" w:lineRule="atLeast"/>
              <w:jc w:val="center"/>
            </w:pPr>
            <w:r>
              <w:t>-</w:t>
            </w:r>
          </w:p>
        </w:tc>
        <w:tc>
          <w:tcPr>
            <w:tcW w:w="2018" w:type="dxa"/>
          </w:tcPr>
          <w:p w:rsidR="001F3701" w:rsidRPr="00D310A4" w:rsidRDefault="001F3701" w:rsidP="006B5931">
            <w:pPr>
              <w:jc w:val="center"/>
            </w:pPr>
            <w:r>
              <w:t>первая</w:t>
            </w:r>
          </w:p>
        </w:tc>
        <w:tc>
          <w:tcPr>
            <w:tcW w:w="1984" w:type="dxa"/>
          </w:tcPr>
          <w:p w:rsidR="001F3701" w:rsidRDefault="001F3701" w:rsidP="006B5931">
            <w:pPr>
              <w:spacing w:line="180" w:lineRule="atLeast"/>
              <w:jc w:val="center"/>
            </w:pPr>
          </w:p>
          <w:p w:rsidR="001F3701" w:rsidRPr="00D310A4" w:rsidRDefault="001F3701" w:rsidP="006B5931">
            <w:pPr>
              <w:spacing w:line="180" w:lineRule="atLeast"/>
              <w:jc w:val="center"/>
            </w:pPr>
            <w:r w:rsidRPr="00D310A4">
              <w:t>декабрь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 w:rsidRPr="00D310A4">
              <w:t>4</w:t>
            </w:r>
          </w:p>
        </w:tc>
        <w:tc>
          <w:tcPr>
            <w:tcW w:w="1985" w:type="dxa"/>
          </w:tcPr>
          <w:p w:rsidR="001F3701" w:rsidRPr="00D310A4" w:rsidRDefault="001F3701" w:rsidP="006B5931">
            <w:r>
              <w:t>Ткаченко Татьяна Владимировна</w:t>
            </w:r>
          </w:p>
        </w:tc>
        <w:tc>
          <w:tcPr>
            <w:tcW w:w="2126" w:type="dxa"/>
          </w:tcPr>
          <w:p w:rsidR="001F3701" w:rsidRPr="00D310A4" w:rsidRDefault="001F3701" w:rsidP="006B5931">
            <w:pPr>
              <w:jc w:val="center"/>
            </w:pPr>
            <w:r w:rsidRPr="00D310A4">
              <w:t>воспитатель</w:t>
            </w:r>
          </w:p>
        </w:tc>
        <w:tc>
          <w:tcPr>
            <w:tcW w:w="2234" w:type="dxa"/>
          </w:tcPr>
          <w:p w:rsidR="001F3701" w:rsidRDefault="001F3701" w:rsidP="006B5931">
            <w:pPr>
              <w:spacing w:line="180" w:lineRule="atLeast"/>
              <w:jc w:val="center"/>
            </w:pPr>
            <w:r>
              <w:t>первая</w:t>
            </w:r>
          </w:p>
          <w:p w:rsidR="001F3701" w:rsidRPr="00D310A4" w:rsidRDefault="001F3701" w:rsidP="006B5931">
            <w:pPr>
              <w:spacing w:line="180" w:lineRule="atLeast"/>
              <w:jc w:val="center"/>
            </w:pPr>
            <w:r w:rsidRPr="00F12571">
              <w:t>27.12.2010г</w:t>
            </w:r>
          </w:p>
        </w:tc>
        <w:tc>
          <w:tcPr>
            <w:tcW w:w="2018" w:type="dxa"/>
          </w:tcPr>
          <w:p w:rsidR="001F3701" w:rsidRPr="00D310A4" w:rsidRDefault="001F3701" w:rsidP="006B5931">
            <w:pPr>
              <w:jc w:val="center"/>
            </w:pPr>
            <w:r>
              <w:t>высшая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 w:rsidRPr="00D310A4">
              <w:t>декабрь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 w:rsidRPr="00D310A4">
              <w:t xml:space="preserve">5. </w:t>
            </w:r>
          </w:p>
        </w:tc>
        <w:tc>
          <w:tcPr>
            <w:tcW w:w="1985" w:type="dxa"/>
          </w:tcPr>
          <w:p w:rsidR="001F3701" w:rsidRDefault="001F3701" w:rsidP="006B5931">
            <w:r>
              <w:t xml:space="preserve">Закиева </w:t>
            </w:r>
            <w:proofErr w:type="spellStart"/>
            <w:r>
              <w:t>Альфия</w:t>
            </w:r>
            <w:proofErr w:type="spellEnd"/>
            <w:r>
              <w:t xml:space="preserve"> </w:t>
            </w:r>
            <w:proofErr w:type="spellStart"/>
            <w:r>
              <w:t>Тагировна</w:t>
            </w:r>
            <w:proofErr w:type="spellEnd"/>
          </w:p>
        </w:tc>
        <w:tc>
          <w:tcPr>
            <w:tcW w:w="2126" w:type="dxa"/>
          </w:tcPr>
          <w:p w:rsidR="001F3701" w:rsidRDefault="001F3701" w:rsidP="006B5931">
            <w:pPr>
              <w:jc w:val="center"/>
            </w:pPr>
            <w:r>
              <w:t>воспитатель</w:t>
            </w:r>
          </w:p>
        </w:tc>
        <w:tc>
          <w:tcPr>
            <w:tcW w:w="2234" w:type="dxa"/>
          </w:tcPr>
          <w:p w:rsidR="001F3701" w:rsidRDefault="001F3701" w:rsidP="006B5931">
            <w:pPr>
              <w:spacing w:line="180" w:lineRule="atLeast"/>
              <w:jc w:val="center"/>
            </w:pPr>
            <w:r>
              <w:t>-</w:t>
            </w:r>
          </w:p>
        </w:tc>
        <w:tc>
          <w:tcPr>
            <w:tcW w:w="2018" w:type="dxa"/>
          </w:tcPr>
          <w:p w:rsidR="001F3701" w:rsidRDefault="001F3701" w:rsidP="006B5931">
            <w:pPr>
              <w:jc w:val="center"/>
            </w:pPr>
            <w:r>
              <w:t>первая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>
              <w:t>декабрь</w:t>
            </w:r>
          </w:p>
        </w:tc>
      </w:tr>
      <w:tr w:rsidR="001F3701" w:rsidRPr="001507B9" w:rsidTr="006B5931">
        <w:tc>
          <w:tcPr>
            <w:tcW w:w="709" w:type="dxa"/>
          </w:tcPr>
          <w:p w:rsidR="001F3701" w:rsidRPr="00D310A4" w:rsidRDefault="001F3701" w:rsidP="006B5931">
            <w:pPr>
              <w:jc w:val="center"/>
            </w:pPr>
            <w:r>
              <w:t>6.</w:t>
            </w:r>
          </w:p>
        </w:tc>
        <w:tc>
          <w:tcPr>
            <w:tcW w:w="1985" w:type="dxa"/>
          </w:tcPr>
          <w:p w:rsidR="001F3701" w:rsidRDefault="001F3701" w:rsidP="006B5931">
            <w:r>
              <w:t>Дорбан Маргарита Фёдоровна</w:t>
            </w:r>
          </w:p>
        </w:tc>
        <w:tc>
          <w:tcPr>
            <w:tcW w:w="2126" w:type="dxa"/>
          </w:tcPr>
          <w:p w:rsidR="001F3701" w:rsidRDefault="001F3701" w:rsidP="006B5931">
            <w:pPr>
              <w:jc w:val="center"/>
            </w:pPr>
            <w:r>
              <w:t>методист</w:t>
            </w:r>
          </w:p>
        </w:tc>
        <w:tc>
          <w:tcPr>
            <w:tcW w:w="2234" w:type="dxa"/>
          </w:tcPr>
          <w:p w:rsidR="001F3701" w:rsidRDefault="001F3701" w:rsidP="006B5931">
            <w:pPr>
              <w:spacing w:line="180" w:lineRule="atLeast"/>
              <w:jc w:val="center"/>
            </w:pPr>
            <w:r>
              <w:t>-</w:t>
            </w:r>
          </w:p>
        </w:tc>
        <w:tc>
          <w:tcPr>
            <w:tcW w:w="2018" w:type="dxa"/>
          </w:tcPr>
          <w:p w:rsidR="001F3701" w:rsidRDefault="001F3701" w:rsidP="006B5931">
            <w:pPr>
              <w:jc w:val="center"/>
            </w:pPr>
            <w:r>
              <w:t>первая</w:t>
            </w:r>
          </w:p>
        </w:tc>
        <w:tc>
          <w:tcPr>
            <w:tcW w:w="1984" w:type="dxa"/>
          </w:tcPr>
          <w:p w:rsidR="001F3701" w:rsidRPr="00D310A4" w:rsidRDefault="001F3701" w:rsidP="006B5931">
            <w:pPr>
              <w:spacing w:line="180" w:lineRule="atLeast"/>
              <w:jc w:val="center"/>
            </w:pPr>
            <w:r>
              <w:t>ноябрь</w:t>
            </w:r>
          </w:p>
        </w:tc>
      </w:tr>
    </w:tbl>
    <w:p w:rsidR="001F3701" w:rsidRDefault="001F3701" w:rsidP="001F3701">
      <w:pPr>
        <w:jc w:val="center"/>
      </w:pPr>
    </w:p>
    <w:p w:rsidR="001F3701" w:rsidRPr="00E11ED2" w:rsidRDefault="001F3701" w:rsidP="001F3701">
      <w:pPr>
        <w:jc w:val="center"/>
        <w:rPr>
          <w:b/>
        </w:rPr>
      </w:pPr>
      <w:r>
        <w:rPr>
          <w:b/>
        </w:rPr>
        <w:t xml:space="preserve">3.5.2. </w:t>
      </w:r>
      <w:r w:rsidRPr="00E11ED2">
        <w:rPr>
          <w:b/>
        </w:rPr>
        <w:t>Сведения о самообразовании педагогов МДОУ Детский сад №7 «Крылышки»</w:t>
      </w:r>
    </w:p>
    <w:p w:rsidR="001F3701" w:rsidRPr="00E11ED2" w:rsidRDefault="001F3701" w:rsidP="001F3701">
      <w:pPr>
        <w:jc w:val="center"/>
        <w:rPr>
          <w:b/>
        </w:rPr>
      </w:pPr>
      <w:r>
        <w:rPr>
          <w:b/>
        </w:rPr>
        <w:t>за 2015-2016</w:t>
      </w:r>
      <w:r w:rsidRPr="00E11ED2">
        <w:rPr>
          <w:b/>
        </w:rPr>
        <w:t xml:space="preserve"> учебный год</w:t>
      </w:r>
    </w:p>
    <w:p w:rsidR="001F3701" w:rsidRPr="00E11ED2" w:rsidRDefault="001F3701" w:rsidP="001F3701">
      <w:pPr>
        <w:jc w:val="center"/>
        <w:rPr>
          <w:b/>
          <w:sz w:val="22"/>
          <w:szCs w:val="22"/>
        </w:rPr>
      </w:pPr>
    </w:p>
    <w:p w:rsidR="001F3701" w:rsidRDefault="001F3701" w:rsidP="001F3701">
      <w:pPr>
        <w:jc w:val="center"/>
      </w:pPr>
    </w:p>
    <w:tbl>
      <w:tblPr>
        <w:tblW w:w="110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98"/>
        <w:gridCol w:w="1844"/>
        <w:gridCol w:w="2636"/>
        <w:gridCol w:w="2127"/>
        <w:gridCol w:w="1985"/>
      </w:tblGrid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№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Фамилия, имя, отчество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Должность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Тема самообразования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Форма отчёта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  <w:rPr>
                <w:b/>
              </w:rPr>
            </w:pPr>
            <w:r w:rsidRPr="00550983">
              <w:rPr>
                <w:b/>
              </w:rPr>
              <w:t>Срок отчёта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1.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Дорбан Маргарита Фёдоровна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методист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«Сопровождение деятельности начинающего воспитателя»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>
              <w:t>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>
              <w:t>ноябрь</w:t>
            </w:r>
            <w:r w:rsidRPr="00550983">
              <w:t>, 201</w:t>
            </w:r>
            <w:r>
              <w:t>5</w:t>
            </w:r>
          </w:p>
        </w:tc>
      </w:tr>
      <w:tr w:rsidR="001F3701" w:rsidRPr="001776E0" w:rsidTr="006B5931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2.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 xml:space="preserve"> Зверёк Маргарита Дмитриевна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музыкальный руководитель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1473" w:rsidRDefault="001F3701" w:rsidP="006B5931">
            <w:pPr>
              <w:rPr>
                <w:highlight w:val="yellow"/>
              </w:rPr>
            </w:pPr>
            <w:r w:rsidRPr="00E66454">
              <w:t>«</w:t>
            </w:r>
            <w:r>
              <w:t>Развитие навыков танцевальных движений у детей дошкольного возраста</w:t>
            </w:r>
            <w:r w:rsidRPr="00E66454"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A0E2B" w:rsidRDefault="001F3701" w:rsidP="006B5931">
            <w:r w:rsidRPr="00FA0E2B">
              <w:t>Открытое музыкальное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FA0E2B" w:rsidRDefault="001F3701" w:rsidP="006B5931">
            <w:pPr>
              <w:jc w:val="center"/>
            </w:pPr>
            <w:r w:rsidRPr="00FA0E2B">
              <w:t>март 2016</w:t>
            </w:r>
          </w:p>
        </w:tc>
      </w:tr>
      <w:tr w:rsidR="001F3701" w:rsidRPr="001776E0" w:rsidTr="006B5931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3.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 xml:space="preserve">Хасанова Оксана </w:t>
            </w:r>
            <w:proofErr w:type="spellStart"/>
            <w:r>
              <w:t>Бурхоновна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инструктор по физической культуре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t xml:space="preserve"> «Особенности развития двигательных качеств у детей младшего дошкольного возраста».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t>Творческий отчёт на совещании при зам. зав. по ВМР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>февраль,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4.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Полякова Елена Александровна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педагог-психолог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t>«Коррекция страхов с помощью игровых и рисуночных методик»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t xml:space="preserve">Аттестация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>декабрь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lastRenderedPageBreak/>
              <w:t>5.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roofErr w:type="spellStart"/>
            <w:r w:rsidRPr="00550983">
              <w:t>Пташинская</w:t>
            </w:r>
            <w:proofErr w:type="spellEnd"/>
            <w:r w:rsidRPr="00550983">
              <w:t xml:space="preserve"> Алина Анатольевна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учитель-логопед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spacing w:line="160" w:lineRule="atLeast"/>
              <w:rPr>
                <w:color w:val="FF0000"/>
              </w:rPr>
            </w:pPr>
            <w:r w:rsidRPr="00550983">
              <w:t xml:space="preserve">«Формирование </w:t>
            </w:r>
            <w:r>
              <w:t>фонематической стороны речи</w:t>
            </w:r>
            <w:r w:rsidRPr="00550983"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Семинар</w:t>
            </w:r>
          </w:p>
          <w:p w:rsidR="001F3701" w:rsidRPr="00550983" w:rsidRDefault="001F3701" w:rsidP="006B5931">
            <w:pPr>
              <w:jc w:val="center"/>
            </w:pPr>
            <w:r>
              <w:t>с педагогами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</w:p>
          <w:p w:rsidR="001F3701" w:rsidRPr="00550983" w:rsidRDefault="001F3701" w:rsidP="006B5931">
            <w:pPr>
              <w:jc w:val="center"/>
            </w:pPr>
            <w:r>
              <w:t>ноябрь, 2016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6.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Андреева Наталья Васильевна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</w:t>
            </w:r>
          </w:p>
          <w:p w:rsidR="001F3701" w:rsidRPr="00550983" w:rsidRDefault="001F3701" w:rsidP="006B5931"/>
          <w:p w:rsidR="001F3701" w:rsidRPr="00550983" w:rsidRDefault="001F3701" w:rsidP="006B5931"/>
          <w:p w:rsidR="001F3701" w:rsidRPr="00550983" w:rsidRDefault="001F3701" w:rsidP="006B5931"/>
          <w:p w:rsidR="001F3701" w:rsidRPr="00550983" w:rsidRDefault="001F3701" w:rsidP="006B5931">
            <w:r w:rsidRPr="00550983">
              <w:t>социальный педагог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7C645B">
              <w:t>«</w:t>
            </w:r>
            <w:r w:rsidRPr="00BE6255">
              <w:t>Развитие активной речи детей в игровой деятельности</w:t>
            </w:r>
            <w: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6272A2">
              <w:t>Творческий отчёт на совещании при зам. зав. по ВМР</w:t>
            </w:r>
          </w:p>
          <w:p w:rsidR="001F3701" w:rsidRPr="00550983" w:rsidRDefault="001F3701" w:rsidP="006B5931"/>
          <w:p w:rsidR="001F3701" w:rsidRPr="00550983" w:rsidRDefault="001F3701" w:rsidP="006B5931"/>
          <w:p w:rsidR="001F3701" w:rsidRPr="00550983" w:rsidRDefault="001F3701" w:rsidP="006B5931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</w:p>
          <w:p w:rsidR="001F3701" w:rsidRPr="00550983" w:rsidRDefault="001F3701" w:rsidP="006B5931">
            <w:pPr>
              <w:jc w:val="center"/>
            </w:pPr>
            <w:r>
              <w:t>май, 2016</w:t>
            </w:r>
          </w:p>
          <w:p w:rsidR="001F3701" w:rsidRPr="00550983" w:rsidRDefault="001F3701" w:rsidP="006B5931">
            <w:pPr>
              <w:jc w:val="center"/>
            </w:pPr>
          </w:p>
          <w:p w:rsidR="001F3701" w:rsidRDefault="001F3701" w:rsidP="006B5931"/>
          <w:p w:rsidR="001F3701" w:rsidRPr="00550983" w:rsidRDefault="001F3701" w:rsidP="006B5931"/>
        </w:tc>
      </w:tr>
      <w:tr w:rsidR="001F3701" w:rsidRPr="001776E0" w:rsidTr="006B5931">
        <w:trPr>
          <w:trHeight w:val="11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7.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Савиных Лидия Анатольевна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1473" w:rsidRDefault="001F3701" w:rsidP="006B5931">
            <w:pPr>
              <w:rPr>
                <w:color w:val="FF0000"/>
                <w:highlight w:val="yellow"/>
              </w:rPr>
            </w:pPr>
            <w:r w:rsidRPr="00234118">
              <w:t>«</w:t>
            </w:r>
            <w:r>
              <w:t>Физкультурно-оздоровительная работа с детьми дошкольного возраста</w:t>
            </w:r>
            <w:r w:rsidRPr="00234118">
              <w:t>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6454" w:rsidRDefault="001F3701" w:rsidP="006B5931">
            <w:pPr>
              <w:jc w:val="center"/>
            </w:pPr>
            <w:r>
              <w:t>Открытый показ гимнастики после сна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6454" w:rsidRDefault="001F3701" w:rsidP="006B5931">
            <w:pPr>
              <w:jc w:val="center"/>
            </w:pPr>
            <w:r>
              <w:t>декабрь</w:t>
            </w:r>
            <w:r w:rsidRPr="00E66454">
              <w:t>, 2015</w:t>
            </w:r>
          </w:p>
        </w:tc>
      </w:tr>
      <w:tr w:rsidR="001F3701" w:rsidRPr="001776E0" w:rsidTr="006B5931">
        <w:trPr>
          <w:trHeight w:val="15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8.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proofErr w:type="spellStart"/>
            <w:r w:rsidRPr="007C645B">
              <w:t>Закиеева</w:t>
            </w:r>
            <w:proofErr w:type="spellEnd"/>
            <w:r w:rsidRPr="007C645B">
              <w:t xml:space="preserve"> </w:t>
            </w:r>
            <w:proofErr w:type="spellStart"/>
            <w:r w:rsidRPr="007C645B">
              <w:t>Альфия</w:t>
            </w:r>
            <w:proofErr w:type="spellEnd"/>
            <w:r w:rsidRPr="007C645B">
              <w:t xml:space="preserve"> </w:t>
            </w:r>
            <w:proofErr w:type="spellStart"/>
            <w:r w:rsidRPr="007C645B">
              <w:t>Тагировна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 w:rsidRPr="007C645B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«Развитие познавательных способностей через сюжетно-ролевую игру»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 w:rsidRPr="00550983">
              <w:t>Творческий отчёт на совещании при зам. зав. по ВМР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>
              <w:t>май,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9.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Ткаченко Татьяна Владимировна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«Развитие творческого потенциала дошкольников средствами театрализованной деятельности»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t xml:space="preserve">Аттестация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  <w:rPr>
                <w:color w:val="FF0000"/>
              </w:rPr>
            </w:pPr>
            <w:r w:rsidRPr="006272A2">
              <w:t>декабрь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proofErr w:type="spellStart"/>
            <w:r w:rsidRPr="007C645B">
              <w:t>Курмукова</w:t>
            </w:r>
            <w:proofErr w:type="spellEnd"/>
            <w:r w:rsidRPr="007C645B">
              <w:t xml:space="preserve"> Винера </w:t>
            </w:r>
            <w:proofErr w:type="spellStart"/>
            <w:r w:rsidRPr="007C645B">
              <w:t>Рашитовна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 w:rsidRPr="007C645B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1473" w:rsidRDefault="001F3701" w:rsidP="006B5931">
            <w:pPr>
              <w:rPr>
                <w:highlight w:val="yellow"/>
              </w:rPr>
            </w:pPr>
            <w:r w:rsidRPr="00414590">
              <w:t>«</w:t>
            </w:r>
            <w:r w:rsidRPr="00BE6255">
              <w:t>Формирование нравственно-волевой готовности детей к обучению в школе</w:t>
            </w:r>
            <w:r w:rsidRPr="00414590"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14590" w:rsidRDefault="001F3701" w:rsidP="006B5931">
            <w:pPr>
              <w:jc w:val="center"/>
            </w:pPr>
            <w:r w:rsidRPr="00550983">
              <w:t>Творческий отчёт на совещании при зам. зав. по ВМР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14590" w:rsidRDefault="001F3701" w:rsidP="006B5931">
            <w:pPr>
              <w:jc w:val="center"/>
            </w:pPr>
            <w:r>
              <w:t>март</w:t>
            </w:r>
            <w:r w:rsidRPr="00414590">
              <w:t>, 201</w:t>
            </w:r>
            <w:r>
              <w:t>6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Глебова Татьяна Владимировна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 логопедической группы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E66454" w:rsidRDefault="001F3701" w:rsidP="006B5931">
            <w:pPr>
              <w:rPr>
                <w:color w:val="FF0000"/>
              </w:rPr>
            </w:pPr>
            <w:r w:rsidRPr="00E66454">
              <w:rPr>
                <w:b/>
              </w:rPr>
              <w:t>«</w:t>
            </w:r>
            <w:r>
              <w:t>Экологическое воспитание дошкольников</w:t>
            </w:r>
            <w:r w:rsidRPr="00E66454">
              <w:t>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D6768" w:rsidRDefault="001F3701" w:rsidP="006B5931">
            <w:r w:rsidRPr="00DD6768">
              <w:t>Открытое экологическое развлечение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D6768" w:rsidRDefault="001F3701" w:rsidP="006B5931">
            <w:pPr>
              <w:jc w:val="center"/>
            </w:pPr>
            <w:r w:rsidRPr="00DD6768">
              <w:t>апрель, 2016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roofErr w:type="spellStart"/>
            <w:r w:rsidRPr="00550983">
              <w:t>Половикова</w:t>
            </w:r>
            <w:proofErr w:type="spellEnd"/>
            <w:r w:rsidRPr="00550983">
              <w:t xml:space="preserve"> Людмила Ивановна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 логопедической группы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r w:rsidRPr="006272A2">
              <w:rPr>
                <w:color w:val="FF0000"/>
              </w:rPr>
              <w:t xml:space="preserve"> </w:t>
            </w:r>
            <w:r w:rsidRPr="006272A2">
              <w:t>«Развитие связной речи детей в игровой деятельности»</w:t>
            </w:r>
          </w:p>
          <w:p w:rsidR="001F3701" w:rsidRPr="006272A2" w:rsidRDefault="001F3701" w:rsidP="006B5931">
            <w:pPr>
              <w:rPr>
                <w:color w:val="FF0000"/>
              </w:rPr>
            </w:pPr>
          </w:p>
          <w:p w:rsidR="001F3701" w:rsidRPr="006272A2" w:rsidRDefault="001F3701" w:rsidP="006B5931">
            <w:pPr>
              <w:rPr>
                <w:color w:val="FF0000"/>
              </w:rPr>
            </w:pPr>
          </w:p>
          <w:p w:rsidR="001F3701" w:rsidRPr="006272A2" w:rsidRDefault="001F3701" w:rsidP="006B5931">
            <w:pPr>
              <w:rPr>
                <w:color w:val="FF0000"/>
              </w:rPr>
            </w:pPr>
          </w:p>
          <w:p w:rsidR="001F3701" w:rsidRPr="006272A2" w:rsidRDefault="001F3701" w:rsidP="006B5931">
            <w:pPr>
              <w:rPr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 xml:space="preserve">Аттестация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>декабрь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roofErr w:type="spellStart"/>
            <w:r w:rsidRPr="00550983">
              <w:t>Алыбаева</w:t>
            </w:r>
            <w:proofErr w:type="spellEnd"/>
            <w:r w:rsidRPr="00550983">
              <w:t xml:space="preserve"> </w:t>
            </w:r>
            <w:proofErr w:type="spellStart"/>
            <w:r w:rsidRPr="00550983">
              <w:t>Гулшайыр</w:t>
            </w:r>
            <w:proofErr w:type="spellEnd"/>
            <w:r w:rsidRPr="00550983">
              <w:t xml:space="preserve"> </w:t>
            </w:r>
            <w:proofErr w:type="spellStart"/>
            <w:r w:rsidRPr="00550983">
              <w:t>Урбаевна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14590" w:rsidRDefault="001F3701" w:rsidP="006B5931">
            <w:r w:rsidRPr="00414590">
              <w:t>«Формирование связной  речи старших дошкольников через сюжетно-ролевую игру»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>
              <w:t>Картотека сюжетно-ролевых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>
              <w:t>апрель</w:t>
            </w:r>
            <w:r w:rsidRPr="00234118">
              <w:t xml:space="preserve"> 2016</w:t>
            </w:r>
          </w:p>
        </w:tc>
      </w:tr>
      <w:tr w:rsidR="001F3701" w:rsidRPr="001776E0" w:rsidTr="006B5931">
        <w:trPr>
          <w:trHeight w:val="10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14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 xml:space="preserve">Гайнетдинова </w:t>
            </w:r>
            <w:proofErr w:type="spellStart"/>
            <w:r w:rsidRPr="00550983">
              <w:t>Лилиана</w:t>
            </w:r>
            <w:proofErr w:type="spellEnd"/>
            <w:r w:rsidRPr="00550983">
              <w:t xml:space="preserve"> </w:t>
            </w:r>
            <w:proofErr w:type="spellStart"/>
            <w:r w:rsidRPr="00550983">
              <w:t>Разифовна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pStyle w:val="a8"/>
              <w:ind w:left="77"/>
            </w:pPr>
            <w:r w:rsidRPr="006272A2">
              <w:t>«Познавательная деятельность как средство интеллектуального развития детей дошкольного возраста»</w:t>
            </w:r>
          </w:p>
          <w:p w:rsidR="001F3701" w:rsidRPr="006272A2" w:rsidRDefault="001F3701" w:rsidP="006B5931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>Творческий отчёт,</w:t>
            </w:r>
          </w:p>
          <w:p w:rsidR="001F3701" w:rsidRPr="006272A2" w:rsidRDefault="001F3701" w:rsidP="006B5931">
            <w:pPr>
              <w:jc w:val="center"/>
            </w:pPr>
            <w:r w:rsidRPr="006272A2">
              <w:t xml:space="preserve">Картотека игр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6272A2" w:rsidRDefault="001F3701" w:rsidP="006B5931">
            <w:pPr>
              <w:jc w:val="center"/>
            </w:pPr>
            <w:r w:rsidRPr="006272A2">
              <w:t>май 2016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roofErr w:type="spellStart"/>
            <w:r w:rsidRPr="00550983">
              <w:t>Янбекова</w:t>
            </w:r>
            <w:proofErr w:type="spellEnd"/>
            <w:r w:rsidRPr="00550983">
              <w:t xml:space="preserve"> Клара </w:t>
            </w:r>
            <w:r w:rsidRPr="00550983">
              <w:lastRenderedPageBreak/>
              <w:t>Захаровна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lastRenderedPageBreak/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 w:rsidRPr="00550983">
              <w:t>«</w:t>
            </w:r>
            <w:r w:rsidRPr="00414590">
              <w:rPr>
                <w:sz w:val="22"/>
                <w:szCs w:val="22"/>
              </w:rPr>
              <w:t xml:space="preserve">Развитие речи </w:t>
            </w:r>
            <w:r w:rsidRPr="00414590">
              <w:rPr>
                <w:sz w:val="22"/>
                <w:szCs w:val="22"/>
              </w:rPr>
              <w:lastRenderedPageBreak/>
              <w:t>дошкольников с использованием игровых методов».</w:t>
            </w:r>
            <w:r w:rsidRPr="00550983"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>
              <w:lastRenderedPageBreak/>
              <w:t>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pPr>
              <w:jc w:val="center"/>
            </w:pPr>
            <w:r>
              <w:t>декабрь</w:t>
            </w:r>
            <w:r w:rsidRPr="00550983">
              <w:t>, 201</w:t>
            </w:r>
            <w:r>
              <w:t>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lastRenderedPageBreak/>
              <w:t>16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Кожевникова Инна Анатольевна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1473" w:rsidRDefault="001F3701" w:rsidP="006B5931">
            <w:pPr>
              <w:rPr>
                <w:highlight w:val="yellow"/>
              </w:rPr>
            </w:pPr>
            <w:r>
              <w:t>«</w:t>
            </w:r>
            <w:r w:rsidRPr="006F4770">
              <w:t>Воспитание культуры речевого общения у детей дошкольного возраста</w:t>
            </w:r>
            <w:r>
              <w:t>»</w:t>
            </w:r>
            <w:r w:rsidRPr="006F4770"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 w:rsidRPr="00234118">
              <w:t>Творческий отчёт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>
              <w:t>май</w:t>
            </w:r>
            <w:r w:rsidRPr="00234118">
              <w:t xml:space="preserve"> 2016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17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 xml:space="preserve">Макеева </w:t>
            </w:r>
            <w:proofErr w:type="spellStart"/>
            <w:r>
              <w:t>Альфия</w:t>
            </w:r>
            <w:proofErr w:type="spellEnd"/>
            <w:r>
              <w:t xml:space="preserve"> </w:t>
            </w:r>
            <w:proofErr w:type="spellStart"/>
            <w:r>
              <w:t>Тимергалиевна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 w:rsidRPr="007C645B"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A1473" w:rsidRDefault="001F3701" w:rsidP="006B5931">
            <w:pPr>
              <w:rPr>
                <w:highlight w:val="yellow"/>
              </w:rPr>
            </w:pPr>
            <w:r>
              <w:t>Формирование элементарных математических представлений у детей дошкольного возраста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14590" w:rsidRDefault="001F3701" w:rsidP="006B5931">
            <w:pPr>
              <w:jc w:val="center"/>
            </w:pPr>
            <w:r>
              <w:t>Картотека дидактических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414590" w:rsidRDefault="001F3701" w:rsidP="006B5931">
            <w:pPr>
              <w:jc w:val="center"/>
            </w:pPr>
            <w:r>
              <w:t>декабрь, 2015</w:t>
            </w:r>
          </w:p>
        </w:tc>
      </w:tr>
      <w:tr w:rsidR="001F3701" w:rsidRPr="001776E0" w:rsidTr="006B593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18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Пашкаускас Алла Владимировна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Музыкальный руководитель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7C645B" w:rsidRDefault="001F3701" w:rsidP="006B5931">
            <w:r>
              <w:t>«</w:t>
            </w:r>
            <w:r w:rsidRPr="006F4770">
              <w:t>Методы и средства формирования детского музыкального творчества</w:t>
            </w:r>
            <w: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 w:rsidRPr="00234118">
              <w:t>Творческий отчёт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>
              <w:t>февраль</w:t>
            </w:r>
            <w:r w:rsidRPr="00234118">
              <w:t xml:space="preserve"> 2016</w:t>
            </w:r>
          </w:p>
        </w:tc>
      </w:tr>
      <w:tr w:rsidR="001F3701" w:rsidRPr="001776E0" w:rsidTr="006B5931">
        <w:trPr>
          <w:trHeight w:val="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550983" w:rsidRDefault="001F3701" w:rsidP="006B5931">
            <w:r>
              <w:t>19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Мартиашвили Кристина Георгиевна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воспитатель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Default="001F3701" w:rsidP="006B5931">
            <w:r>
              <w:t>«Дидактические игры. Их значение и применение в педагогическом процессе»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 w:rsidRPr="00234118">
              <w:t>Творческий отчёт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234118" w:rsidRDefault="001F3701" w:rsidP="006B5931">
            <w:pPr>
              <w:jc w:val="center"/>
            </w:pPr>
            <w:r w:rsidRPr="00234118">
              <w:t>апрель 2016</w:t>
            </w:r>
          </w:p>
        </w:tc>
      </w:tr>
    </w:tbl>
    <w:p w:rsidR="001F3701" w:rsidRDefault="001F3701" w:rsidP="001F3701">
      <w:pPr>
        <w:jc w:val="center"/>
        <w:rPr>
          <w:b/>
        </w:rPr>
      </w:pPr>
    </w:p>
    <w:p w:rsidR="001F3701" w:rsidRPr="00184598" w:rsidRDefault="001F3701" w:rsidP="001F3701">
      <w:pPr>
        <w:jc w:val="center"/>
        <w:rPr>
          <w:b/>
        </w:rPr>
        <w:sectPr w:rsidR="001F3701" w:rsidRPr="00184598" w:rsidSect="00184598">
          <w:pgSz w:w="11906" w:h="16838"/>
          <w:pgMar w:top="851" w:right="992" w:bottom="851" w:left="567" w:header="709" w:footer="709" w:gutter="0"/>
          <w:cols w:space="708"/>
          <w:docGrid w:linePitch="360"/>
        </w:sectPr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center"/>
        <w:rPr>
          <w:b/>
        </w:rPr>
      </w:pPr>
      <w:r>
        <w:rPr>
          <w:b/>
        </w:rPr>
        <w:lastRenderedPageBreak/>
        <w:t>3.6</w:t>
      </w:r>
      <w:r w:rsidRPr="009E4673">
        <w:rPr>
          <w:b/>
        </w:rPr>
        <w:t>. Организация взаимодействия с родителями воспитанников</w:t>
      </w: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  <w:color w:val="FF0000"/>
        </w:rPr>
      </w:pP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  <w:color w:val="FF0000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701"/>
        <w:gridCol w:w="3260"/>
        <w:gridCol w:w="2126"/>
        <w:gridCol w:w="3402"/>
        <w:gridCol w:w="4111"/>
      </w:tblGrid>
      <w:tr w:rsidR="001F3701" w:rsidRPr="003351C3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 xml:space="preserve">Родительские собрания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>Консультации</w:t>
            </w:r>
          </w:p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 xml:space="preserve">Анкетирование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 xml:space="preserve"> Мероприятия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>Выпуск</w:t>
            </w:r>
          </w:p>
          <w:p w:rsidR="001F3701" w:rsidRPr="00BC0BB8" w:rsidRDefault="001F3701" w:rsidP="006B5931">
            <w:pPr>
              <w:jc w:val="center"/>
              <w:rPr>
                <w:b/>
                <w:sz w:val="22"/>
                <w:szCs w:val="22"/>
              </w:rPr>
            </w:pPr>
            <w:r w:rsidRPr="00BC0BB8">
              <w:rPr>
                <w:b/>
                <w:sz w:val="22"/>
                <w:szCs w:val="22"/>
              </w:rPr>
              <w:t xml:space="preserve"> газет, папо</w:t>
            </w:r>
            <w:proofErr w:type="gramStart"/>
            <w:r w:rsidRPr="00BC0BB8">
              <w:rPr>
                <w:b/>
                <w:sz w:val="22"/>
                <w:szCs w:val="22"/>
              </w:rPr>
              <w:t>к-</w:t>
            </w:r>
            <w:proofErr w:type="gramEnd"/>
            <w:r w:rsidRPr="00BC0BB8">
              <w:rPr>
                <w:b/>
                <w:sz w:val="22"/>
                <w:szCs w:val="22"/>
              </w:rPr>
              <w:t xml:space="preserve"> передвижек</w:t>
            </w: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color w:val="FF0000"/>
                <w:sz w:val="22"/>
                <w:szCs w:val="22"/>
              </w:rPr>
              <w:t xml:space="preserve">- </w:t>
            </w:r>
            <w:r w:rsidRPr="00DE105D">
              <w:rPr>
                <w:sz w:val="22"/>
                <w:szCs w:val="22"/>
              </w:rPr>
              <w:t>Об особенностях бесстрашной адаптации ребёнка к детскому саду» (Е.А. Полякова)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tabs>
                <w:tab w:val="left" w:pos="7513"/>
              </w:tabs>
              <w:spacing w:line="160" w:lineRule="atLeast"/>
              <w:ind w:right="618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«</w:t>
            </w:r>
            <w:r w:rsidRPr="00DE105D">
              <w:rPr>
                <w:bCs/>
                <w:sz w:val="22"/>
                <w:szCs w:val="22"/>
              </w:rPr>
              <w:t>Памятка родителям по правилам дорожной безопасности</w:t>
            </w:r>
          </w:p>
          <w:p w:rsidR="001F3701" w:rsidRPr="00DE105D" w:rsidRDefault="001F3701" w:rsidP="006B5931">
            <w:pPr>
              <w:jc w:val="both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1F3701" w:rsidRPr="00FA2C3E" w:rsidTr="006B5931">
        <w:trPr>
          <w:trHeight w:val="175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«Задачи воспитательно-образовательной  работы на новый 2015-2016 учебный год» (Г.Л. Бахрина)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«Ребята и </w:t>
            </w:r>
            <w:proofErr w:type="gramStart"/>
            <w:r w:rsidRPr="00DE105D">
              <w:rPr>
                <w:sz w:val="22"/>
                <w:szCs w:val="22"/>
              </w:rPr>
              <w:t>зверята</w:t>
            </w:r>
            <w:proofErr w:type="gramEnd"/>
            <w:r w:rsidRPr="00DE105D">
              <w:rPr>
                <w:sz w:val="22"/>
                <w:szCs w:val="22"/>
              </w:rPr>
              <w:t xml:space="preserve">»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bCs/>
                <w:sz w:val="22"/>
                <w:szCs w:val="22"/>
              </w:rPr>
              <w:t>«</w:t>
            </w:r>
            <w:r w:rsidRPr="00DE105D">
              <w:rPr>
                <w:sz w:val="22"/>
                <w:szCs w:val="22"/>
              </w:rPr>
              <w:t xml:space="preserve">Влияние семейного воспитания на развитие ребёнка»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«Учимся слушать музыку дома» (А.В. Пашкаускас)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BA35F2" w:rsidRDefault="001F3701" w:rsidP="006B5931">
            <w:pPr>
              <w:ind w:firstLine="34"/>
              <w:rPr>
                <w:color w:val="FF0000"/>
                <w:sz w:val="22"/>
                <w:szCs w:val="22"/>
                <w:highlight w:val="yellow"/>
              </w:rPr>
            </w:pPr>
            <w:r w:rsidRPr="00BA35F2">
              <w:rPr>
                <w:color w:val="FF0000"/>
                <w:sz w:val="22"/>
                <w:szCs w:val="22"/>
              </w:rPr>
              <w:t xml:space="preserve">     </w:t>
            </w:r>
            <w:proofErr w:type="gramStart"/>
            <w:r w:rsidRPr="00BA35F2">
              <w:rPr>
                <w:sz w:val="22"/>
                <w:szCs w:val="22"/>
              </w:rPr>
              <w:t>Анкетирование</w:t>
            </w:r>
            <w:proofErr w:type="gramEnd"/>
            <w:r w:rsidRPr="00BA35F2">
              <w:rPr>
                <w:sz w:val="22"/>
                <w:szCs w:val="22"/>
              </w:rPr>
              <w:t xml:space="preserve"> «Какое место занимает физкультура в вашей семье?»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DE105D">
              <w:rPr>
                <w:sz w:val="22"/>
                <w:szCs w:val="22"/>
              </w:rPr>
              <w:t>Выставка рисунков «Осень на пороге» (И.А. Кожевникова)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- Заседание детско-родительского клуба «Семейный очаг» (Е.А. Полякова).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Папка-передвижка: </w:t>
            </w:r>
          </w:p>
          <w:p w:rsidR="001F3701" w:rsidRPr="00DE105D" w:rsidRDefault="001F3701" w:rsidP="001F3701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 «Предупреждение недостатков речи»</w:t>
            </w:r>
            <w:r>
              <w:rPr>
                <w:sz w:val="22"/>
                <w:szCs w:val="22"/>
              </w:rPr>
              <w:t xml:space="preserve"> </w:t>
            </w:r>
            <w:r w:rsidRPr="00DE105D">
              <w:rPr>
                <w:sz w:val="22"/>
                <w:szCs w:val="22"/>
              </w:rPr>
              <w:t xml:space="preserve">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«Рекомендации родителям по взаимодействию с детьми с синдромом дефицита внимания с </w:t>
            </w:r>
            <w:proofErr w:type="spellStart"/>
            <w:r w:rsidRPr="00DE105D">
              <w:rPr>
                <w:sz w:val="22"/>
                <w:szCs w:val="22"/>
              </w:rPr>
              <w:t>гиперактивностью</w:t>
            </w:r>
            <w:proofErr w:type="spellEnd"/>
            <w:r w:rsidRPr="00DE105D">
              <w:rPr>
                <w:sz w:val="22"/>
                <w:szCs w:val="22"/>
              </w:rPr>
              <w:t xml:space="preserve">»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Акция «День матери» /коллектив МБДОУ/.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Выставка рисунков «Открытка для мамы» (</w:t>
            </w:r>
            <w:r>
              <w:rPr>
                <w:sz w:val="22"/>
                <w:szCs w:val="22"/>
              </w:rPr>
              <w:t xml:space="preserve">К.З. </w:t>
            </w:r>
            <w:proofErr w:type="spellStart"/>
            <w:r>
              <w:rPr>
                <w:sz w:val="22"/>
                <w:szCs w:val="22"/>
              </w:rPr>
              <w:t>Янбекова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Заседание детско-родительского клуба «Семейный очаг» (Е.А. Полякова).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Папки-передвижки: </w:t>
            </w:r>
          </w:p>
          <w:p w:rsidR="001F3701" w:rsidRDefault="001F3701" w:rsidP="001F3701">
            <w:pPr>
              <w:numPr>
                <w:ilvl w:val="0"/>
                <w:numId w:val="5"/>
              </w:numPr>
              <w:tabs>
                <w:tab w:val="left" w:pos="175"/>
              </w:tabs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«Музыкальная терапия</w:t>
            </w:r>
            <w:r>
              <w:rPr>
                <w:sz w:val="22"/>
                <w:szCs w:val="22"/>
              </w:rPr>
              <w:t xml:space="preserve">» </w:t>
            </w:r>
            <w:r w:rsidRPr="00DE105D">
              <w:rPr>
                <w:sz w:val="22"/>
                <w:szCs w:val="22"/>
              </w:rPr>
              <w:t>(А.В. Пашкаускас)</w:t>
            </w:r>
          </w:p>
          <w:p w:rsidR="001F3701" w:rsidRPr="00DE105D" w:rsidRDefault="001F3701" w:rsidP="001F3701">
            <w:pPr>
              <w:numPr>
                <w:ilvl w:val="0"/>
                <w:numId w:val="5"/>
              </w:num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DE105D">
              <w:rPr>
                <w:sz w:val="22"/>
                <w:szCs w:val="22"/>
              </w:rPr>
              <w:t xml:space="preserve">«Проверьте слух Вашего ребёнка»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«Как надо вести себя родителям с </w:t>
            </w:r>
            <w:proofErr w:type="spellStart"/>
            <w:r w:rsidRPr="00DE105D">
              <w:rPr>
                <w:sz w:val="22"/>
                <w:szCs w:val="22"/>
              </w:rPr>
              <w:t>гиперактивным</w:t>
            </w:r>
            <w:proofErr w:type="spellEnd"/>
            <w:r w:rsidRPr="00DE105D">
              <w:rPr>
                <w:sz w:val="22"/>
                <w:szCs w:val="22"/>
              </w:rPr>
              <w:t xml:space="preserve"> ребенком»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color w:val="FF0000"/>
                <w:sz w:val="22"/>
                <w:szCs w:val="22"/>
              </w:rPr>
              <w:t xml:space="preserve">- </w:t>
            </w:r>
            <w:r w:rsidRPr="00DE105D">
              <w:rPr>
                <w:sz w:val="22"/>
                <w:szCs w:val="22"/>
              </w:rPr>
              <w:t>«Музыкальные игры в семье»  (А.В. Пашкаускас)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«Как воспитывать у ребёнка навыки правильного звукопроизношения»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выставка «Салехард</w:t>
            </w:r>
            <w:r>
              <w:rPr>
                <w:sz w:val="22"/>
                <w:szCs w:val="22"/>
              </w:rPr>
              <w:t xml:space="preserve"> </w:t>
            </w:r>
            <w:r w:rsidRPr="00DE105D">
              <w:rPr>
                <w:sz w:val="22"/>
                <w:szCs w:val="22"/>
              </w:rPr>
              <w:t xml:space="preserve">- город мой родной» (В.Р. </w:t>
            </w:r>
            <w:proofErr w:type="spellStart"/>
            <w:r w:rsidRPr="00DE105D">
              <w:rPr>
                <w:sz w:val="22"/>
                <w:szCs w:val="22"/>
              </w:rPr>
              <w:t>Курмукова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- Выставка рисунков «Новогодние</w:t>
            </w:r>
            <w:r>
              <w:rPr>
                <w:sz w:val="22"/>
                <w:szCs w:val="22"/>
              </w:rPr>
              <w:t xml:space="preserve"> сюрпризы</w:t>
            </w:r>
            <w:r w:rsidRPr="00DE105D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</w:t>
            </w:r>
            <w:r w:rsidRPr="00DE105D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Т.В. Глебова</w:t>
            </w:r>
            <w:r w:rsidRPr="00DE105D"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папка-передвижка </w:t>
            </w:r>
          </w:p>
          <w:p w:rsidR="001F3701" w:rsidRPr="00DE105D" w:rsidRDefault="001F3701" w:rsidP="006B5931">
            <w:pPr>
              <w:shd w:val="clear" w:color="auto" w:fill="FFFFFF"/>
              <w:spacing w:line="160" w:lineRule="atLeast"/>
              <w:jc w:val="both"/>
              <w:outlineLvl w:val="1"/>
              <w:rPr>
                <w:bCs/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1.  «Как обучить малыша грамоте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).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Определение уровня знаний </w:t>
            </w:r>
            <w:r w:rsidRPr="00DE105D">
              <w:rPr>
                <w:sz w:val="22"/>
                <w:szCs w:val="22"/>
              </w:rPr>
              <w:lastRenderedPageBreak/>
              <w:t xml:space="preserve">родителей об особенностях психологической готовности детей к школе </w:t>
            </w:r>
          </w:p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lastRenderedPageBreak/>
              <w:t>Выставка «Зимние забавы» (</w:t>
            </w:r>
            <w:r>
              <w:rPr>
                <w:sz w:val="22"/>
                <w:szCs w:val="22"/>
              </w:rPr>
              <w:t xml:space="preserve">Г.У.  </w:t>
            </w:r>
            <w:proofErr w:type="spellStart"/>
            <w:r>
              <w:rPr>
                <w:sz w:val="22"/>
                <w:szCs w:val="22"/>
              </w:rPr>
              <w:t>Алыбаева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Папка-передвижка</w:t>
            </w:r>
            <w:proofErr w:type="gramStart"/>
            <w:r w:rsidRPr="00DE105D">
              <w:rPr>
                <w:sz w:val="22"/>
                <w:szCs w:val="22"/>
              </w:rPr>
              <w:t xml:space="preserve"> :</w:t>
            </w:r>
            <w:proofErr w:type="gramEnd"/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 xml:space="preserve">1. «Система воспитания как условие </w:t>
            </w:r>
            <w:r w:rsidRPr="00DE105D">
              <w:rPr>
                <w:sz w:val="22"/>
                <w:szCs w:val="22"/>
              </w:rPr>
              <w:lastRenderedPageBreak/>
              <w:t xml:space="preserve">развития личности». (А.А. </w:t>
            </w:r>
            <w:proofErr w:type="spellStart"/>
            <w:r w:rsidRPr="00DE105D">
              <w:rPr>
                <w:sz w:val="22"/>
                <w:szCs w:val="22"/>
              </w:rPr>
              <w:t>Пташтнская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«Эскизы будущего»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ind w:right="-108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Заседание детско-родительского клуба «Семейный очаг»  (Е.А. Полякова),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Выставка рисунков «</w:t>
            </w:r>
            <w:proofErr w:type="spellStart"/>
            <w:r w:rsidRPr="00DE105D">
              <w:rPr>
                <w:sz w:val="22"/>
                <w:szCs w:val="22"/>
              </w:rPr>
              <w:t>Аты</w:t>
            </w:r>
            <w:proofErr w:type="spellEnd"/>
            <w:r w:rsidRPr="00DE105D">
              <w:rPr>
                <w:sz w:val="22"/>
                <w:szCs w:val="22"/>
              </w:rPr>
              <w:t>-баты шли солдаты» (А.Т. Макеева)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ind w:firstLine="16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Папки-передвижки: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1.  «Развитие связной речи детей в семье»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2. «Музыкальное воспитание детей» (А.В. Пашкаускас)</w:t>
            </w:r>
          </w:p>
          <w:p w:rsidR="001F3701" w:rsidRPr="00DE105D" w:rsidRDefault="001F3701" w:rsidP="006B5931">
            <w:pPr>
              <w:jc w:val="both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«Изящные» выражения в детском лексиконе»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(Е.А. Полякова).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«Предупреждение ошибок чтения и письма»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  <w:bdr w:val="none" w:sz="0" w:space="0" w:color="auto" w:frame="1"/>
              </w:rPr>
            </w:pPr>
            <w:r w:rsidRPr="00DE105D">
              <w:rPr>
                <w:sz w:val="22"/>
                <w:szCs w:val="22"/>
                <w:bdr w:val="none" w:sz="0" w:space="0" w:color="auto" w:frame="1"/>
              </w:rPr>
              <w:t>Выставка рисунков «Весенний букет» (К.Г. Мартиашвили)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День открытых дверей (М.Ф. Дорбан, педагоги).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color w:val="FF0000"/>
                <w:sz w:val="22"/>
                <w:szCs w:val="22"/>
                <w:highlight w:val="yellow"/>
              </w:rPr>
              <w:t xml:space="preserve">                  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Папки-передвижки: 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1. Почему ребёнок говорит неправильно»</w:t>
            </w:r>
            <w:r>
              <w:rPr>
                <w:sz w:val="22"/>
                <w:szCs w:val="22"/>
              </w:rPr>
              <w:t xml:space="preserve"> </w:t>
            </w:r>
            <w:r w:rsidRPr="00DE105D">
              <w:rPr>
                <w:sz w:val="22"/>
                <w:szCs w:val="22"/>
              </w:rPr>
              <w:t xml:space="preserve">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).</w:t>
            </w:r>
          </w:p>
          <w:p w:rsidR="001F3701" w:rsidRPr="00DE105D" w:rsidRDefault="001F3701" w:rsidP="006B5931">
            <w:pPr>
              <w:ind w:left="34"/>
              <w:jc w:val="both"/>
              <w:rPr>
                <w:sz w:val="22"/>
                <w:szCs w:val="22"/>
                <w:highlight w:val="yellow"/>
              </w:rPr>
            </w:pPr>
          </w:p>
        </w:tc>
      </w:tr>
      <w:tr w:rsidR="001F3701" w:rsidRPr="00FA2C3E" w:rsidTr="006B5931">
        <w:trPr>
          <w:trHeight w:val="9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- «Условия для музыкального развития ребенка в семье» -  </w:t>
            </w:r>
            <w:proofErr w:type="spellStart"/>
            <w:r w:rsidRPr="00DE105D">
              <w:rPr>
                <w:sz w:val="22"/>
                <w:szCs w:val="22"/>
              </w:rPr>
              <w:t>подгот</w:t>
            </w:r>
            <w:proofErr w:type="spellEnd"/>
            <w:r w:rsidRPr="00DE105D">
              <w:rPr>
                <w:sz w:val="22"/>
                <w:szCs w:val="22"/>
              </w:rPr>
              <w:t>. гр. (А.В. Пашкаускас)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Заседание детско-родительского клуба «Семейный очаг» (Е.А. Полякова).</w:t>
            </w:r>
          </w:p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- Выставка рисунков «Звёздные дали» (</w:t>
            </w:r>
            <w:r w:rsidRPr="00DE105D">
              <w:rPr>
                <w:sz w:val="22"/>
                <w:szCs w:val="22"/>
                <w:bdr w:val="none" w:sz="0" w:space="0" w:color="auto" w:frame="1"/>
              </w:rPr>
              <w:t>Л.Р. Гайнетдинова</w:t>
            </w:r>
            <w:r w:rsidRPr="00DE105D"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- Папка-передвижка:</w:t>
            </w:r>
          </w:p>
          <w:p w:rsidR="001F3701" w:rsidRPr="00DE105D" w:rsidRDefault="001F3701" w:rsidP="006B5931">
            <w:pPr>
              <w:jc w:val="both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1.  «Как тренировать речь ребёнка» (А.А. </w:t>
            </w:r>
            <w:proofErr w:type="spellStart"/>
            <w:r w:rsidRPr="00DE105D">
              <w:rPr>
                <w:sz w:val="22"/>
                <w:szCs w:val="22"/>
              </w:rPr>
              <w:t>Пташинская</w:t>
            </w:r>
            <w:proofErr w:type="spellEnd"/>
            <w:r w:rsidRPr="00DE105D">
              <w:rPr>
                <w:sz w:val="22"/>
                <w:szCs w:val="22"/>
              </w:rPr>
              <w:t>).</w:t>
            </w:r>
          </w:p>
          <w:p w:rsidR="001F3701" w:rsidRPr="00DE105D" w:rsidRDefault="001F3701" w:rsidP="006B5931">
            <w:pPr>
              <w:jc w:val="both"/>
              <w:rPr>
                <w:color w:val="FF0000"/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2.«Народная песня в детском саду» (А.В. Пашкаускас).</w:t>
            </w:r>
          </w:p>
        </w:tc>
      </w:tr>
      <w:tr w:rsidR="001F3701" w:rsidRPr="00FA2C3E" w:rsidTr="006B593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center"/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«Итоги прошедшего учебного года. Ремонтные работы в </w:t>
            </w:r>
            <w:r>
              <w:rPr>
                <w:sz w:val="22"/>
                <w:szCs w:val="22"/>
              </w:rPr>
              <w:t>МБДОУ</w:t>
            </w:r>
            <w:r w:rsidRPr="00DE105D">
              <w:rPr>
                <w:sz w:val="22"/>
                <w:szCs w:val="22"/>
              </w:rPr>
              <w:t>»</w:t>
            </w:r>
          </w:p>
          <w:p w:rsidR="001F3701" w:rsidRPr="00DE105D" w:rsidRDefault="001F3701" w:rsidP="006B5931">
            <w:pPr>
              <w:jc w:val="center"/>
              <w:rPr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(Г.Л. Бахрина)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 xml:space="preserve">Выставка рисунков «Лето красное-прекрасное!»  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  <w:r w:rsidRPr="00DE105D">
              <w:rPr>
                <w:sz w:val="22"/>
                <w:szCs w:val="22"/>
              </w:rPr>
              <w:t>(Л.А. Савиных)</w:t>
            </w:r>
          </w:p>
          <w:p w:rsidR="001F3701" w:rsidRPr="00DE105D" w:rsidRDefault="001F3701" w:rsidP="006B5931">
            <w:pPr>
              <w:rPr>
                <w:sz w:val="22"/>
                <w:szCs w:val="22"/>
              </w:rPr>
            </w:pPr>
          </w:p>
          <w:p w:rsidR="001F3701" w:rsidRPr="00DE105D" w:rsidRDefault="001F3701" w:rsidP="006B5931">
            <w:pPr>
              <w:rPr>
                <w:sz w:val="22"/>
                <w:szCs w:val="22"/>
                <w:highlight w:val="yellow"/>
              </w:rPr>
            </w:pPr>
            <w:r w:rsidRPr="00DE105D">
              <w:rPr>
                <w:sz w:val="22"/>
                <w:szCs w:val="22"/>
              </w:rPr>
              <w:t>- утренник «День Победы» (М.Д. Зверёк).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701" w:rsidRPr="00DE105D" w:rsidRDefault="001F3701" w:rsidP="006B5931">
            <w:pPr>
              <w:jc w:val="both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</w:tbl>
    <w:p w:rsidR="001F3701" w:rsidRDefault="001F3701" w:rsidP="001F3701">
      <w:pPr>
        <w:tabs>
          <w:tab w:val="left" w:pos="1260"/>
        </w:tabs>
        <w:ind w:right="234"/>
        <w:jc w:val="both"/>
        <w:rPr>
          <w:b/>
          <w:color w:val="FF0000"/>
        </w:rPr>
      </w:pP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  <w:color w:val="FF0000"/>
        </w:rPr>
      </w:pPr>
    </w:p>
    <w:p w:rsidR="001F3701" w:rsidRPr="00EC7EE0" w:rsidRDefault="001F3701" w:rsidP="001F3701">
      <w:pPr>
        <w:tabs>
          <w:tab w:val="left" w:pos="1260"/>
        </w:tabs>
        <w:ind w:right="234"/>
        <w:jc w:val="both"/>
        <w:rPr>
          <w:b/>
          <w:color w:val="FF0000"/>
        </w:rPr>
        <w:sectPr w:rsidR="001F3701" w:rsidRPr="00EC7EE0" w:rsidSect="00BC7E7D">
          <w:pgSz w:w="16838" w:h="11906" w:orient="landscape"/>
          <w:pgMar w:top="568" w:right="851" w:bottom="993" w:left="851" w:header="709" w:footer="709" w:gutter="0"/>
          <w:cols w:space="708"/>
          <w:docGrid w:linePitch="360"/>
        </w:sectPr>
      </w:pPr>
    </w:p>
    <w:p w:rsidR="001F3701" w:rsidRDefault="001F3701" w:rsidP="001F3701">
      <w:pPr>
        <w:tabs>
          <w:tab w:val="left" w:pos="1260"/>
        </w:tabs>
        <w:ind w:right="234"/>
        <w:jc w:val="both"/>
        <w:rPr>
          <w:b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Pr="00BC0BB8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Pr="00BC0BB8" w:rsidRDefault="001F3701" w:rsidP="001F3701">
      <w:pPr>
        <w:numPr>
          <w:ilvl w:val="0"/>
          <w:numId w:val="12"/>
        </w:numPr>
        <w:tabs>
          <w:tab w:val="left" w:pos="1260"/>
        </w:tabs>
        <w:ind w:right="234"/>
        <w:jc w:val="center"/>
        <w:rPr>
          <w:b/>
          <w:sz w:val="56"/>
          <w:szCs w:val="56"/>
        </w:rPr>
      </w:pPr>
      <w:r w:rsidRPr="00BC0BB8">
        <w:rPr>
          <w:b/>
          <w:sz w:val="56"/>
          <w:szCs w:val="56"/>
        </w:rPr>
        <w:t>ПРИЛОЖЕНИЯ</w:t>
      </w:r>
    </w:p>
    <w:p w:rsidR="001F3701" w:rsidRDefault="001F3701" w:rsidP="001F3701">
      <w:pPr>
        <w:tabs>
          <w:tab w:val="left" w:pos="1260"/>
        </w:tabs>
        <w:ind w:right="234"/>
        <w:jc w:val="center"/>
        <w:rPr>
          <w:b/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right="234"/>
        <w:jc w:val="center"/>
        <w:rPr>
          <w:b/>
          <w:sz w:val="56"/>
          <w:szCs w:val="56"/>
        </w:rPr>
      </w:pPr>
    </w:p>
    <w:p w:rsidR="001F3701" w:rsidRPr="00BC0BB8" w:rsidRDefault="001F3701" w:rsidP="001F3701">
      <w:pPr>
        <w:tabs>
          <w:tab w:val="left" w:pos="1260"/>
        </w:tabs>
        <w:ind w:right="234"/>
        <w:jc w:val="center"/>
        <w:rPr>
          <w:b/>
          <w:sz w:val="56"/>
          <w:szCs w:val="56"/>
        </w:rPr>
      </w:pPr>
    </w:p>
    <w:p w:rsidR="001F3701" w:rsidRPr="00BC0BB8" w:rsidRDefault="001F3701" w:rsidP="001F3701">
      <w:pPr>
        <w:tabs>
          <w:tab w:val="left" w:pos="1260"/>
        </w:tabs>
        <w:ind w:left="-284" w:right="234"/>
        <w:jc w:val="center"/>
        <w:rPr>
          <w:b/>
          <w:sz w:val="56"/>
          <w:szCs w:val="56"/>
        </w:rPr>
      </w:pPr>
    </w:p>
    <w:p w:rsidR="001F3701" w:rsidRPr="00BC0BB8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  <w:r w:rsidRPr="00BC0BB8">
        <w:rPr>
          <w:sz w:val="56"/>
          <w:szCs w:val="56"/>
        </w:rPr>
        <w:t>к годовому плану МБДОУ Детский сад № 7 «Крылышки»</w:t>
      </w: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left="-284" w:right="234"/>
        <w:jc w:val="center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right="234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right="234"/>
        <w:rPr>
          <w:sz w:val="56"/>
          <w:szCs w:val="56"/>
        </w:rPr>
      </w:pPr>
    </w:p>
    <w:p w:rsidR="001F3701" w:rsidRDefault="001F3701" w:rsidP="001F3701">
      <w:pPr>
        <w:tabs>
          <w:tab w:val="left" w:pos="1260"/>
        </w:tabs>
        <w:ind w:right="234"/>
        <w:jc w:val="both"/>
      </w:pPr>
    </w:p>
    <w:p w:rsidR="001F3701" w:rsidRPr="00C62681" w:rsidRDefault="001F3701" w:rsidP="001F3701">
      <w:pPr>
        <w:tabs>
          <w:tab w:val="left" w:pos="1260"/>
        </w:tabs>
        <w:ind w:left="-284" w:right="234"/>
        <w:jc w:val="center"/>
        <w:rPr>
          <w:b/>
        </w:rPr>
      </w:pPr>
      <w:r>
        <w:rPr>
          <w:b/>
        </w:rPr>
        <w:lastRenderedPageBreak/>
        <w:t>4.</w:t>
      </w:r>
      <w:r w:rsidRPr="00C62681">
        <w:rPr>
          <w:b/>
        </w:rPr>
        <w:t>1.</w:t>
      </w:r>
      <w:r w:rsidRPr="00C62681">
        <w:rPr>
          <w:b/>
          <w:sz w:val="36"/>
          <w:szCs w:val="36"/>
        </w:rPr>
        <w:t xml:space="preserve"> </w:t>
      </w:r>
      <w:r w:rsidRPr="00C62681">
        <w:rPr>
          <w:b/>
        </w:rPr>
        <w:t>План работы МБДОУ Детский сад № 7 «Крылышки» по обеспечению  здоровья и здорового образа жизни воспитанников на 201</w:t>
      </w:r>
      <w:r>
        <w:rPr>
          <w:b/>
        </w:rPr>
        <w:t>5</w:t>
      </w:r>
      <w:r w:rsidRPr="00C62681">
        <w:rPr>
          <w:b/>
        </w:rPr>
        <w:t>-201</w:t>
      </w:r>
      <w:r>
        <w:rPr>
          <w:b/>
        </w:rPr>
        <w:t>6</w:t>
      </w:r>
      <w:r w:rsidRPr="00C62681">
        <w:rPr>
          <w:b/>
        </w:rPr>
        <w:t xml:space="preserve"> учебный год</w:t>
      </w: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678"/>
        <w:gridCol w:w="1985"/>
        <w:gridCol w:w="2233"/>
      </w:tblGrid>
      <w:tr w:rsidR="001F3701" w:rsidTr="006B5931">
        <w:tc>
          <w:tcPr>
            <w:tcW w:w="67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678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Мероприятия 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Сроки 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 xml:space="preserve">Ответственный 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Улучшение качества медицинского обслуживания: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медсестра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1.1.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Соблюдение правил личной гигиены работниками ДОУ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1.2.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Проведение оздоровительных процедур в медицинском  кабинете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 мере необходимости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1.3.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Выполнение прививок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 плану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1.4.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Осмотр детей врачами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 плану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Организация рационального питания: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Заведующий МБДОУ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2.1.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Утверждение 20–дневного меню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Обеспечение безопасности жизнедеятельности детей: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Заведующий МБДОУ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3.1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Наличие спортивной одежды у детей при проведении физкультурных занятий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proofErr w:type="spellStart"/>
            <w:r>
              <w:t>зам</w:t>
            </w:r>
            <w:proofErr w:type="gramStart"/>
            <w:r>
              <w:t>.з</w:t>
            </w:r>
            <w:proofErr w:type="gramEnd"/>
            <w:r>
              <w:t>ав</w:t>
            </w:r>
            <w:proofErr w:type="spellEnd"/>
            <w:r>
              <w:t>. по ВМР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3.2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Расстановка и техническая исправность спортивного оборудования и инвентаря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сентябрь, 2015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завхоз, инструктор по ФИЗО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3.3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Уровень искусственного освещения помещений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медсестра, завхоз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rPr>
                <w:b/>
              </w:rPr>
            </w:pPr>
            <w:r w:rsidRPr="002A54D7">
              <w:rPr>
                <w:b/>
              </w:rPr>
              <w:t>План–график физкультурно–оздоровительных мероприятий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сентябрь, 2015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proofErr w:type="spellStart"/>
            <w:r>
              <w:t>зам</w:t>
            </w:r>
            <w:proofErr w:type="gramStart"/>
            <w:r>
              <w:t>.з</w:t>
            </w:r>
            <w:proofErr w:type="gramEnd"/>
            <w:r>
              <w:t>ав</w:t>
            </w:r>
            <w:proofErr w:type="spellEnd"/>
            <w:r>
              <w:t>. по ВМР, медсестра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5.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Коррекционная работа: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5.1.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План работы по ПМПК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сентябрь, 2015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зам. зав. по ВМР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5.2.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Занятия психолога с тревожными детьми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педагог-психолог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5.3.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Работа с родителями тревожных детей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Санитарное содержание помещений: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медсестра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6.1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Режим проветривания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6.2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Соблюдение частоты проведения генеральных уборок и их качества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Игровые участки: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shd w:val="clear" w:color="auto" w:fill="auto"/>
          </w:tcPr>
          <w:p w:rsidR="001F3701" w:rsidRDefault="001F3701" w:rsidP="006B5931"/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7.1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Состояние малых архитектурных форм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сентябрь, 2015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зам. зав. по ВМР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7.2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Наличие песка для игр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2 раза в год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завхоз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7.3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Обработка песка водой в летний период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воспитатели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7.4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 xml:space="preserve">Отсутствие </w:t>
            </w:r>
            <w:proofErr w:type="spellStart"/>
            <w:r w:rsidRPr="002A54D7">
              <w:t>травмоопасных</w:t>
            </w:r>
            <w:proofErr w:type="spellEnd"/>
            <w:r w:rsidRPr="002A54D7">
              <w:t xml:space="preserve"> объектов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воспитатели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8.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Выполнение оздоровительных и закаливающих мероприятий: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медсестра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8.1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Анализ заболеваемости детей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8.2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Анализ посещаемости детей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8.3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Анализ эффективности оздоровительной работы с детьми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9.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Использование учебной нагрузки: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зам. зав. по ВМР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Длительность занятий и перерывы между ними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 xml:space="preserve">Соблюдение максимально допустимого количества </w:t>
            </w:r>
            <w:proofErr w:type="spellStart"/>
            <w:r w:rsidRPr="002A54D7">
              <w:t>уч</w:t>
            </w:r>
            <w:proofErr w:type="gramStart"/>
            <w:r w:rsidRPr="002A54D7">
              <w:t>.в</w:t>
            </w:r>
            <w:proofErr w:type="gramEnd"/>
            <w:r w:rsidRPr="002A54D7">
              <w:t>ремени</w:t>
            </w:r>
            <w:proofErr w:type="spellEnd"/>
            <w:r w:rsidRPr="002A54D7">
              <w:t xml:space="preserve"> в день и в неделю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9.3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 xml:space="preserve">Оценка сетки занятий, наличие </w:t>
            </w:r>
            <w:r w:rsidRPr="002A54D7">
              <w:lastRenderedPageBreak/>
              <w:t>чередования занятий с разной степенью трудности в течение дня и недели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lastRenderedPageBreak/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lastRenderedPageBreak/>
              <w:t>9.4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Наличие развлечений праздников в плане работ педагогов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 w:val="restart"/>
            <w:tcBorders>
              <w:top w:val="nil"/>
            </w:tcBorders>
            <w:shd w:val="clear" w:color="auto" w:fill="auto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>зам. зав. по ВМР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9.5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Соблюдение длительности занятий с ТСО, применение ТСО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9.6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Организация и длительность проведения прогулок с детьми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9.7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Оценка составления двигательного режима детей по возрастным группам, его соблюдение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постоянно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  <w:rPr>
                <w:b/>
              </w:rPr>
            </w:pPr>
            <w:r w:rsidRPr="002A54D7">
              <w:rPr>
                <w:b/>
              </w:rPr>
              <w:t>10.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pPr>
              <w:pStyle w:val="ac"/>
              <w:spacing w:before="0" w:after="0"/>
              <w:rPr>
                <w:b/>
                <w:sz w:val="24"/>
                <w:szCs w:val="24"/>
              </w:rPr>
            </w:pPr>
            <w:r w:rsidRPr="002A54D7">
              <w:rPr>
                <w:b/>
                <w:sz w:val="24"/>
                <w:szCs w:val="24"/>
              </w:rPr>
              <w:t>Создание комфортной пространственной среды: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медсестра,</w:t>
            </w:r>
          </w:p>
          <w:p w:rsidR="001F3701" w:rsidRDefault="001F3701" w:rsidP="006B5931">
            <w:pPr>
              <w:jc w:val="center"/>
            </w:pPr>
            <w:r>
              <w:t xml:space="preserve"> зам. зав. по ВМР </w:t>
            </w: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10.1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Температура воздуха в группах</w:t>
            </w:r>
          </w:p>
        </w:tc>
        <w:tc>
          <w:tcPr>
            <w:tcW w:w="1985" w:type="dxa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ежедневно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10.2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Подбор и расстановка мебели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1F3701" w:rsidRDefault="001F3701" w:rsidP="006B5931">
            <w:pPr>
              <w:jc w:val="center"/>
            </w:pPr>
            <w:r>
              <w:t>сентябрь, 2015</w:t>
            </w: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  <w:tr w:rsidR="001F3701" w:rsidTr="006B5931">
        <w:tc>
          <w:tcPr>
            <w:tcW w:w="675" w:type="dxa"/>
            <w:shd w:val="clear" w:color="auto" w:fill="auto"/>
          </w:tcPr>
          <w:p w:rsidR="001F3701" w:rsidRPr="002A54D7" w:rsidRDefault="001F3701" w:rsidP="006B5931">
            <w:pPr>
              <w:jc w:val="center"/>
            </w:pPr>
            <w:r w:rsidRPr="002A54D7">
              <w:t>10.3</w:t>
            </w:r>
          </w:p>
        </w:tc>
        <w:tc>
          <w:tcPr>
            <w:tcW w:w="4678" w:type="dxa"/>
            <w:shd w:val="clear" w:color="auto" w:fill="auto"/>
          </w:tcPr>
          <w:p w:rsidR="001F3701" w:rsidRPr="002A54D7" w:rsidRDefault="001F3701" w:rsidP="006B5931">
            <w:r w:rsidRPr="002A54D7">
              <w:t>Эстетичное оформление групп</w:t>
            </w:r>
          </w:p>
        </w:tc>
        <w:tc>
          <w:tcPr>
            <w:tcW w:w="1985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  <w:tc>
          <w:tcPr>
            <w:tcW w:w="2233" w:type="dxa"/>
            <w:vMerge/>
            <w:shd w:val="clear" w:color="auto" w:fill="auto"/>
          </w:tcPr>
          <w:p w:rsidR="001F3701" w:rsidRDefault="001F3701" w:rsidP="006B5931">
            <w:pPr>
              <w:jc w:val="center"/>
            </w:pPr>
          </w:p>
        </w:tc>
      </w:tr>
    </w:tbl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C62681" w:rsidRDefault="001F3701" w:rsidP="001F3701">
      <w:pPr>
        <w:tabs>
          <w:tab w:val="left" w:pos="1260"/>
        </w:tabs>
        <w:ind w:left="-284" w:right="234"/>
        <w:jc w:val="center"/>
        <w:rPr>
          <w:b/>
        </w:rPr>
      </w:pPr>
      <w:r>
        <w:rPr>
          <w:b/>
        </w:rPr>
        <w:lastRenderedPageBreak/>
        <w:t>4.</w:t>
      </w:r>
      <w:r w:rsidRPr="00C62681">
        <w:rPr>
          <w:b/>
        </w:rPr>
        <w:t>2</w:t>
      </w:r>
      <w:r>
        <w:rPr>
          <w:b/>
        </w:rPr>
        <w:t>. План работы педагога-психолога</w:t>
      </w: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9540"/>
        </w:tabs>
        <w:jc w:val="both"/>
        <w:rPr>
          <w:b/>
        </w:rPr>
      </w:pPr>
      <w:r>
        <w:rPr>
          <w:b/>
        </w:rPr>
        <w:t>Цель:</w:t>
      </w:r>
    </w:p>
    <w:p w:rsidR="001F3701" w:rsidRDefault="001F3701" w:rsidP="001F3701">
      <w:pPr>
        <w:tabs>
          <w:tab w:val="left" w:pos="9540"/>
        </w:tabs>
        <w:jc w:val="both"/>
        <w:rPr>
          <w:b/>
        </w:rPr>
      </w:pPr>
    </w:p>
    <w:p w:rsidR="001F3701" w:rsidRDefault="001F3701" w:rsidP="001F3701">
      <w:pPr>
        <w:numPr>
          <w:ilvl w:val="0"/>
          <w:numId w:val="14"/>
        </w:numPr>
        <w:tabs>
          <w:tab w:val="left" w:pos="9540"/>
        </w:tabs>
        <w:jc w:val="both"/>
      </w:pPr>
      <w:r>
        <w:t>Оказание своевременной психологической помощи в процессе психического, психофизиологического и личностного развития детей на всех возрастных ступенях дошкольного детства.</w:t>
      </w:r>
    </w:p>
    <w:p w:rsidR="001F3701" w:rsidRDefault="001F3701" w:rsidP="001F3701">
      <w:pPr>
        <w:tabs>
          <w:tab w:val="left" w:pos="9540"/>
        </w:tabs>
        <w:ind w:left="360"/>
        <w:jc w:val="both"/>
      </w:pPr>
    </w:p>
    <w:p w:rsidR="001F3701" w:rsidRDefault="001F3701" w:rsidP="001F3701">
      <w:pPr>
        <w:tabs>
          <w:tab w:val="left" w:pos="9540"/>
        </w:tabs>
        <w:jc w:val="both"/>
        <w:rPr>
          <w:b/>
        </w:rPr>
      </w:pPr>
      <w:r>
        <w:rPr>
          <w:b/>
        </w:rPr>
        <w:t>Задачи:</w:t>
      </w:r>
    </w:p>
    <w:p w:rsidR="001F3701" w:rsidRDefault="001F3701" w:rsidP="001F3701">
      <w:pPr>
        <w:tabs>
          <w:tab w:val="left" w:pos="9540"/>
        </w:tabs>
        <w:ind w:left="360"/>
        <w:jc w:val="both"/>
        <w:rPr>
          <w:b/>
        </w:rPr>
      </w:pPr>
      <w:r>
        <w:rPr>
          <w:b/>
        </w:rPr>
        <w:t xml:space="preserve"> </w:t>
      </w:r>
    </w:p>
    <w:p w:rsidR="001F3701" w:rsidRDefault="001F3701" w:rsidP="001F3701">
      <w:pPr>
        <w:numPr>
          <w:ilvl w:val="0"/>
          <w:numId w:val="15"/>
        </w:numPr>
        <w:tabs>
          <w:tab w:val="left" w:pos="9540"/>
        </w:tabs>
        <w:jc w:val="both"/>
      </w:pPr>
      <w:r>
        <w:t>Изучение интеллектуальных и личностных особенностей детей для осуществления индивидуального подхода.</w:t>
      </w:r>
    </w:p>
    <w:p w:rsidR="001F3701" w:rsidRDefault="001F3701" w:rsidP="001F3701">
      <w:pPr>
        <w:numPr>
          <w:ilvl w:val="0"/>
          <w:numId w:val="15"/>
        </w:numPr>
        <w:tabs>
          <w:tab w:val="left" w:pos="9540"/>
        </w:tabs>
        <w:jc w:val="both"/>
      </w:pPr>
      <w:r>
        <w:t>Профилактика негативных тенденций личностного и интеллектуального развития ребёнка.</w:t>
      </w:r>
    </w:p>
    <w:p w:rsidR="001F3701" w:rsidRDefault="001F3701" w:rsidP="001F3701">
      <w:pPr>
        <w:numPr>
          <w:ilvl w:val="0"/>
          <w:numId w:val="15"/>
        </w:numPr>
        <w:tabs>
          <w:tab w:val="left" w:pos="9540"/>
        </w:tabs>
        <w:jc w:val="both"/>
      </w:pPr>
      <w:r>
        <w:t>Создание благоприятного психологического климата для развития и коррекции высших психических функций и эмоционально-волевой сферы детей.</w:t>
      </w:r>
    </w:p>
    <w:p w:rsidR="001F3701" w:rsidRDefault="001F3701" w:rsidP="001F3701">
      <w:pPr>
        <w:tabs>
          <w:tab w:val="left" w:pos="9540"/>
        </w:tabs>
        <w:ind w:left="360"/>
        <w:jc w:val="both"/>
      </w:pPr>
    </w:p>
    <w:p w:rsidR="001F3701" w:rsidRDefault="001F3701" w:rsidP="001F3701">
      <w:pPr>
        <w:tabs>
          <w:tab w:val="left" w:pos="9540"/>
        </w:tabs>
        <w:ind w:left="360"/>
        <w:jc w:val="both"/>
      </w:pPr>
    </w:p>
    <w:p w:rsidR="001F3701" w:rsidRDefault="001F3701" w:rsidP="001F3701">
      <w:pPr>
        <w:tabs>
          <w:tab w:val="left" w:pos="9540"/>
        </w:tabs>
        <w:ind w:left="360" w:hanging="360"/>
        <w:jc w:val="both"/>
        <w:rPr>
          <w:b/>
        </w:rPr>
      </w:pPr>
      <w:r>
        <w:rPr>
          <w:b/>
        </w:rPr>
        <w:t>Основные направления:</w:t>
      </w:r>
    </w:p>
    <w:p w:rsidR="001F3701" w:rsidRDefault="001F3701" w:rsidP="001F3701">
      <w:pPr>
        <w:tabs>
          <w:tab w:val="left" w:pos="9540"/>
        </w:tabs>
        <w:ind w:left="360" w:hanging="360"/>
        <w:jc w:val="both"/>
      </w:pPr>
    </w:p>
    <w:p w:rsidR="001F3701" w:rsidRDefault="001F3701" w:rsidP="001F3701">
      <w:pPr>
        <w:numPr>
          <w:ilvl w:val="0"/>
          <w:numId w:val="16"/>
        </w:numPr>
        <w:tabs>
          <w:tab w:val="left" w:pos="9540"/>
        </w:tabs>
        <w:jc w:val="both"/>
      </w:pPr>
      <w:r>
        <w:t>Диагностическое.</w:t>
      </w:r>
    </w:p>
    <w:p w:rsidR="001F3701" w:rsidRDefault="001F3701" w:rsidP="001F3701">
      <w:pPr>
        <w:numPr>
          <w:ilvl w:val="0"/>
          <w:numId w:val="16"/>
        </w:numPr>
        <w:tabs>
          <w:tab w:val="left" w:pos="9540"/>
        </w:tabs>
        <w:jc w:val="both"/>
      </w:pPr>
      <w:r>
        <w:t>Консультативное.</w:t>
      </w:r>
    </w:p>
    <w:p w:rsidR="001F3701" w:rsidRDefault="001F3701" w:rsidP="001F3701">
      <w:pPr>
        <w:numPr>
          <w:ilvl w:val="0"/>
          <w:numId w:val="16"/>
        </w:numPr>
        <w:tabs>
          <w:tab w:val="left" w:pos="9540"/>
        </w:tabs>
        <w:jc w:val="both"/>
      </w:pPr>
      <w:r>
        <w:t>Психопрофилактическое.</w:t>
      </w:r>
    </w:p>
    <w:p w:rsidR="001F3701" w:rsidRPr="00E315E1" w:rsidRDefault="001F3701" w:rsidP="001F3701">
      <w:pPr>
        <w:numPr>
          <w:ilvl w:val="0"/>
          <w:numId w:val="16"/>
        </w:numPr>
        <w:tabs>
          <w:tab w:val="left" w:pos="9540"/>
        </w:tabs>
        <w:jc w:val="both"/>
      </w:pPr>
      <w:r>
        <w:t>Коррекционно-развивающее.</w:t>
      </w: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6630"/>
        </w:tabs>
        <w:rPr>
          <w:sz w:val="20"/>
          <w:szCs w:val="20"/>
        </w:rPr>
        <w:sectPr w:rsidR="001F3701" w:rsidSect="00E27318">
          <w:pgSz w:w="11906" w:h="16838"/>
          <w:pgMar w:top="851" w:right="851" w:bottom="851" w:left="1559" w:header="709" w:footer="709" w:gutter="0"/>
          <w:pgNumType w:start="1" w:chapStyle="1"/>
          <w:cols w:space="708"/>
          <w:docGrid w:linePitch="360"/>
        </w:sectPr>
      </w:pPr>
    </w:p>
    <w:p w:rsidR="001F3701" w:rsidRPr="00657E96" w:rsidRDefault="001F3701" w:rsidP="001F3701">
      <w:pPr>
        <w:tabs>
          <w:tab w:val="left" w:pos="9540"/>
        </w:tabs>
        <w:jc w:val="center"/>
        <w:rPr>
          <w:b/>
        </w:rPr>
      </w:pPr>
      <w:r w:rsidRPr="00657E96">
        <w:rPr>
          <w:b/>
        </w:rPr>
        <w:lastRenderedPageBreak/>
        <w:t>План р</w:t>
      </w:r>
      <w:r>
        <w:rPr>
          <w:b/>
        </w:rPr>
        <w:t xml:space="preserve">аботы педагога-психолога на 2015 – 2016 </w:t>
      </w:r>
      <w:r w:rsidRPr="00657E96">
        <w:rPr>
          <w:b/>
        </w:rPr>
        <w:t>учебный год</w:t>
      </w:r>
    </w:p>
    <w:p w:rsidR="001F3701" w:rsidRPr="00807064" w:rsidRDefault="001F3701" w:rsidP="001F3701">
      <w:pPr>
        <w:tabs>
          <w:tab w:val="left" w:pos="6630"/>
        </w:tabs>
        <w:rPr>
          <w:sz w:val="20"/>
          <w:szCs w:val="20"/>
        </w:rPr>
      </w:pPr>
      <w:r w:rsidRPr="00807064">
        <w:rPr>
          <w:sz w:val="20"/>
          <w:szCs w:val="20"/>
        </w:rPr>
        <w:tab/>
      </w:r>
    </w:p>
    <w:tbl>
      <w:tblPr>
        <w:tblW w:w="16100" w:type="dxa"/>
        <w:tblInd w:w="-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1676"/>
        <w:gridCol w:w="1386"/>
        <w:gridCol w:w="180"/>
        <w:gridCol w:w="1440"/>
        <w:gridCol w:w="180"/>
        <w:gridCol w:w="1596"/>
        <w:gridCol w:w="1966"/>
        <w:gridCol w:w="14"/>
        <w:gridCol w:w="1620"/>
        <w:gridCol w:w="369"/>
        <w:gridCol w:w="1979"/>
        <w:gridCol w:w="14"/>
        <w:gridCol w:w="1965"/>
        <w:gridCol w:w="14"/>
        <w:gridCol w:w="1273"/>
        <w:gridCol w:w="14"/>
      </w:tblGrid>
      <w:tr w:rsidR="001F3701" w:rsidRPr="000412B7" w:rsidTr="006B5931">
        <w:tc>
          <w:tcPr>
            <w:tcW w:w="414" w:type="dxa"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сентябрь</w:t>
            </w:r>
          </w:p>
        </w:tc>
        <w:tc>
          <w:tcPr>
            <w:tcW w:w="1386" w:type="dxa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октябрь</w:t>
            </w:r>
          </w:p>
        </w:tc>
        <w:tc>
          <w:tcPr>
            <w:tcW w:w="1620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ноябрь</w:t>
            </w:r>
          </w:p>
        </w:tc>
        <w:tc>
          <w:tcPr>
            <w:tcW w:w="1776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декабрь</w:t>
            </w:r>
          </w:p>
        </w:tc>
        <w:tc>
          <w:tcPr>
            <w:tcW w:w="1980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январь</w:t>
            </w:r>
          </w:p>
        </w:tc>
        <w:tc>
          <w:tcPr>
            <w:tcW w:w="1620" w:type="dxa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февраль</w:t>
            </w:r>
          </w:p>
        </w:tc>
        <w:tc>
          <w:tcPr>
            <w:tcW w:w="2362" w:type="dxa"/>
            <w:gridSpan w:val="3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март</w:t>
            </w:r>
          </w:p>
        </w:tc>
        <w:tc>
          <w:tcPr>
            <w:tcW w:w="1979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апрель</w:t>
            </w:r>
          </w:p>
        </w:tc>
        <w:tc>
          <w:tcPr>
            <w:tcW w:w="1287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jc w:val="center"/>
              <w:rPr>
                <w:b/>
              </w:rPr>
            </w:pPr>
            <w:r w:rsidRPr="000412B7">
              <w:rPr>
                <w:b/>
              </w:rPr>
              <w:t>май</w:t>
            </w:r>
          </w:p>
        </w:tc>
      </w:tr>
      <w:tr w:rsidR="001F3701" w:rsidRPr="008607F2" w:rsidTr="006B5931">
        <w:trPr>
          <w:gridAfter w:val="1"/>
          <w:wAfter w:w="14" w:type="dxa"/>
          <w:trHeight w:val="240"/>
        </w:trPr>
        <w:tc>
          <w:tcPr>
            <w:tcW w:w="414" w:type="dxa"/>
            <w:vMerge w:val="restart"/>
            <w:textDirection w:val="btLr"/>
          </w:tcPr>
          <w:p w:rsidR="001F3701" w:rsidRPr="000412B7" w:rsidRDefault="001F3701" w:rsidP="006B5931">
            <w:pPr>
              <w:tabs>
                <w:tab w:val="left" w:pos="6630"/>
              </w:tabs>
              <w:ind w:left="113" w:right="113"/>
              <w:jc w:val="center"/>
              <w:rPr>
                <w:b/>
              </w:rPr>
            </w:pPr>
            <w:r w:rsidRPr="000412B7">
              <w:rPr>
                <w:b/>
              </w:rPr>
              <w:t>педагоги</w:t>
            </w:r>
          </w:p>
        </w:tc>
        <w:tc>
          <w:tcPr>
            <w:tcW w:w="14385" w:type="dxa"/>
            <w:gridSpan w:val="13"/>
            <w:tcBorders>
              <w:right w:val="nil"/>
            </w:tcBorders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Консультации  для педагогов об особенностях развития детей, направленных на </w:t>
            </w:r>
            <w:proofErr w:type="spellStart"/>
            <w:r w:rsidRPr="008607F2">
              <w:rPr>
                <w:sz w:val="22"/>
                <w:szCs w:val="22"/>
              </w:rPr>
              <w:t>ПМПк</w:t>
            </w:r>
            <w:proofErr w:type="spellEnd"/>
          </w:p>
        </w:tc>
        <w:tc>
          <w:tcPr>
            <w:tcW w:w="1287" w:type="dxa"/>
            <w:gridSpan w:val="2"/>
            <w:tcBorders>
              <w:left w:val="nil"/>
            </w:tcBorders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</w:tr>
      <w:tr w:rsidR="001F3701" w:rsidRPr="008607F2" w:rsidTr="006B5931">
        <w:trPr>
          <w:gridAfter w:val="1"/>
          <w:wAfter w:w="14" w:type="dxa"/>
          <w:trHeight w:val="16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Консультации на </w:t>
            </w:r>
            <w:proofErr w:type="spellStart"/>
            <w:proofErr w:type="gramStart"/>
            <w:r w:rsidRPr="008607F2">
              <w:rPr>
                <w:sz w:val="22"/>
                <w:szCs w:val="22"/>
              </w:rPr>
              <w:t>пед</w:t>
            </w:r>
            <w:proofErr w:type="spellEnd"/>
            <w:r w:rsidRPr="008607F2">
              <w:rPr>
                <w:sz w:val="22"/>
                <w:szCs w:val="22"/>
              </w:rPr>
              <w:t>. советы</w:t>
            </w:r>
            <w:proofErr w:type="gramEnd"/>
            <w:r w:rsidRPr="008607F2">
              <w:rPr>
                <w:sz w:val="22"/>
                <w:szCs w:val="22"/>
              </w:rPr>
              <w:t xml:space="preserve"> по запросу администрации МДОУ</w:t>
            </w:r>
          </w:p>
        </w:tc>
      </w:tr>
      <w:tr w:rsidR="001F3701" w:rsidRPr="008607F2" w:rsidTr="006B5931">
        <w:trPr>
          <w:gridAfter w:val="1"/>
          <w:wAfter w:w="14" w:type="dxa"/>
          <w:trHeight w:val="28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Индивидуальные консультации на актуальные темы по вопросам развития детей разных возрастных групп</w:t>
            </w:r>
          </w:p>
        </w:tc>
      </w:tr>
      <w:tr w:rsidR="001F3701" w:rsidRPr="000412B7" w:rsidTr="006B5931">
        <w:trPr>
          <w:trHeight w:val="2267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F3701" w:rsidRPr="008607F2" w:rsidRDefault="001F3701" w:rsidP="006B5931">
            <w:pPr>
              <w:tabs>
                <w:tab w:val="left" w:pos="6630"/>
              </w:tabs>
              <w:ind w:left="-808" w:firstLine="808"/>
              <w:rPr>
                <w:sz w:val="22"/>
                <w:szCs w:val="22"/>
              </w:rPr>
            </w:pPr>
          </w:p>
        </w:tc>
        <w:tc>
          <w:tcPr>
            <w:tcW w:w="1566" w:type="dxa"/>
            <w:gridSpan w:val="2"/>
          </w:tcPr>
          <w:p w:rsidR="001F3701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Консультация: «</w:t>
            </w:r>
            <w:r>
              <w:rPr>
                <w:sz w:val="22"/>
                <w:szCs w:val="22"/>
              </w:rPr>
              <w:t>Роль взрослого в формировании у детей отзывчивого отношения к сверстникам в ситуации игрового взаимодействия и в повседневной жизни</w:t>
            </w:r>
            <w:r w:rsidRPr="008607F2">
              <w:rPr>
                <w:sz w:val="22"/>
                <w:szCs w:val="22"/>
              </w:rPr>
              <w:t xml:space="preserve"> »  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195</w:t>
            </w:r>
            <w:r w:rsidRPr="008607F2">
              <w:rPr>
                <w:sz w:val="22"/>
                <w:szCs w:val="22"/>
              </w:rPr>
              <w:t>)</w:t>
            </w:r>
          </w:p>
          <w:p w:rsidR="001F3701" w:rsidRPr="005F674A" w:rsidRDefault="001F3701" w:rsidP="006B59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color w:val="FF6600"/>
                <w:sz w:val="22"/>
                <w:szCs w:val="22"/>
              </w:rPr>
              <w:t xml:space="preserve"> </w:t>
            </w:r>
            <w:r w:rsidRPr="008607F2">
              <w:rPr>
                <w:sz w:val="22"/>
                <w:szCs w:val="22"/>
              </w:rPr>
              <w:t>Семинар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«Эмоциональное состояние взрослого как опосредующий фактор эмоционального состояния детей» «Большая книга психолога</w:t>
            </w:r>
            <w:r w:rsidRPr="008607F2">
              <w:rPr>
                <w:sz w:val="22"/>
                <w:szCs w:val="22"/>
              </w:rPr>
              <w:t xml:space="preserve">» стр. </w:t>
            </w:r>
            <w:r>
              <w:rPr>
                <w:sz w:val="22"/>
                <w:szCs w:val="22"/>
              </w:rPr>
              <w:t>184</w:t>
            </w:r>
          </w:p>
        </w:tc>
        <w:tc>
          <w:tcPr>
            <w:tcW w:w="1596" w:type="dxa"/>
          </w:tcPr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Отчёт о проделанной работе за первое полугодие</w:t>
            </w:r>
          </w:p>
        </w:tc>
        <w:tc>
          <w:tcPr>
            <w:tcW w:w="1980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 «</w:t>
            </w:r>
            <w:r>
              <w:rPr>
                <w:sz w:val="22"/>
                <w:szCs w:val="22"/>
              </w:rPr>
              <w:t>Подготовка руки дошкольника к письму</w:t>
            </w:r>
            <w:r w:rsidRPr="008607F2">
              <w:rPr>
                <w:sz w:val="22"/>
                <w:szCs w:val="22"/>
              </w:rPr>
              <w:t xml:space="preserve">» 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53</w:t>
            </w:r>
            <w:r w:rsidRPr="008607F2">
              <w:rPr>
                <w:sz w:val="22"/>
                <w:szCs w:val="22"/>
              </w:rPr>
              <w:t>)</w:t>
            </w:r>
          </w:p>
        </w:tc>
        <w:tc>
          <w:tcPr>
            <w:tcW w:w="1620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Семинар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« Внутренний мир  дошкольник</w:t>
            </w:r>
            <w:proofErr w:type="gramStart"/>
            <w:r w:rsidRPr="008607F2">
              <w:rPr>
                <w:sz w:val="22"/>
                <w:szCs w:val="22"/>
              </w:rPr>
              <w:t>а-</w:t>
            </w:r>
            <w:proofErr w:type="gramEnd"/>
            <w:r w:rsidRPr="008607F2">
              <w:rPr>
                <w:sz w:val="22"/>
                <w:szCs w:val="22"/>
              </w:rPr>
              <w:t xml:space="preserve"> коррекция  педагогического взгляда». 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color w:val="FF6600"/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 «Практические  семинары и тренинги для педагогов» стр. 25</w:t>
            </w:r>
          </w:p>
        </w:tc>
        <w:tc>
          <w:tcPr>
            <w:tcW w:w="2362" w:type="dxa"/>
            <w:gridSpan w:val="3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color w:val="FF0000"/>
                <w:sz w:val="22"/>
                <w:szCs w:val="22"/>
              </w:rPr>
            </w:pPr>
            <w:r w:rsidRPr="008607F2">
              <w:rPr>
                <w:color w:val="FF0000"/>
                <w:sz w:val="22"/>
                <w:szCs w:val="22"/>
              </w:rPr>
              <w:t xml:space="preserve"> </w:t>
            </w:r>
            <w:r w:rsidRPr="008607F2">
              <w:rPr>
                <w:sz w:val="22"/>
                <w:szCs w:val="22"/>
              </w:rPr>
              <w:t>Консультация «</w:t>
            </w:r>
            <w:r>
              <w:rPr>
                <w:sz w:val="22"/>
                <w:szCs w:val="22"/>
              </w:rPr>
              <w:t xml:space="preserve">Стресс и здоровье» </w:t>
            </w:r>
            <w:r w:rsidRPr="008607F2">
              <w:rPr>
                <w:sz w:val="22"/>
                <w:szCs w:val="22"/>
              </w:rPr>
              <w:t xml:space="preserve"> </w:t>
            </w: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151</w:t>
            </w:r>
            <w:r w:rsidRPr="008607F2">
              <w:rPr>
                <w:sz w:val="22"/>
                <w:szCs w:val="22"/>
              </w:rPr>
              <w:t>)</w:t>
            </w:r>
          </w:p>
        </w:tc>
        <w:tc>
          <w:tcPr>
            <w:tcW w:w="1979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color w:val="FF6600"/>
                <w:sz w:val="22"/>
                <w:szCs w:val="22"/>
              </w:rPr>
              <w:t xml:space="preserve"> </w:t>
            </w:r>
            <w:r w:rsidRPr="008607F2">
              <w:rPr>
                <w:sz w:val="22"/>
                <w:szCs w:val="22"/>
              </w:rPr>
              <w:t>Семинар «Психологическое здоровье детей как цель и критерий успешности работы дошкольного учреждения.</w:t>
            </w: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«Практические  семинары и тренинги для педагогов» стр. 38</w:t>
            </w:r>
          </w:p>
        </w:tc>
        <w:tc>
          <w:tcPr>
            <w:tcW w:w="1287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Годовой отчёт о проделанной работе</w:t>
            </w: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Отчёт о проведении психологического обследования детей по подготовке к школе</w:t>
            </w:r>
          </w:p>
          <w:p w:rsidR="001F3701" w:rsidRPr="008607F2" w:rsidRDefault="001F3701" w:rsidP="006B5931">
            <w:pPr>
              <w:ind w:left="-108" w:hanging="360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От</w:t>
            </w:r>
          </w:p>
        </w:tc>
      </w:tr>
      <w:tr w:rsidR="001F3701" w:rsidRPr="000412B7" w:rsidTr="006B5931">
        <w:trPr>
          <w:gridAfter w:val="1"/>
          <w:wAfter w:w="14" w:type="dxa"/>
          <w:trHeight w:val="195"/>
        </w:trPr>
        <w:tc>
          <w:tcPr>
            <w:tcW w:w="414" w:type="dxa"/>
            <w:vMerge w:val="restart"/>
            <w:textDirection w:val="btLr"/>
          </w:tcPr>
          <w:p w:rsidR="001F3701" w:rsidRPr="000412B7" w:rsidRDefault="001F3701" w:rsidP="006B5931">
            <w:pPr>
              <w:tabs>
                <w:tab w:val="left" w:pos="6630"/>
              </w:tabs>
              <w:ind w:left="113" w:right="113"/>
              <w:jc w:val="center"/>
              <w:rPr>
                <w:b/>
              </w:rPr>
            </w:pPr>
            <w:r w:rsidRPr="000412B7">
              <w:rPr>
                <w:b/>
              </w:rPr>
              <w:t>воспитанники</w:t>
            </w: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Диагностика особенностей личности ребенка по запросу воспитателей и родителей</w:t>
            </w:r>
          </w:p>
        </w:tc>
      </w:tr>
      <w:tr w:rsidR="001F3701" w:rsidRPr="000412B7" w:rsidTr="006B5931">
        <w:trPr>
          <w:gridAfter w:val="1"/>
          <w:wAfter w:w="14" w:type="dxa"/>
          <w:trHeight w:val="25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Проведение индивидуальных и фронтальных занятий по коррекции высших психических функций и эмоционально-волевой сферы</w:t>
            </w:r>
          </w:p>
        </w:tc>
      </w:tr>
      <w:tr w:rsidR="001F3701" w:rsidRPr="000412B7" w:rsidTr="006B5931">
        <w:trPr>
          <w:gridAfter w:val="1"/>
          <w:wAfter w:w="14" w:type="dxa"/>
          <w:trHeight w:val="25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5672" w:type="dxa"/>
            <w:gridSpan w:val="15"/>
            <w:tcBorders>
              <w:top w:val="nil"/>
            </w:tcBorders>
          </w:tcPr>
          <w:p w:rsidR="001F3701" w:rsidRPr="008607F2" w:rsidRDefault="001F3701" w:rsidP="006B5931">
            <w:pPr>
              <w:tabs>
                <w:tab w:val="left" w:pos="6630"/>
              </w:tabs>
              <w:ind w:left="912"/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Проведение коррекционной работы с агрессивными, </w:t>
            </w:r>
            <w:proofErr w:type="spellStart"/>
            <w:r w:rsidRPr="008607F2">
              <w:rPr>
                <w:sz w:val="22"/>
                <w:szCs w:val="22"/>
              </w:rPr>
              <w:t>гиперактивными</w:t>
            </w:r>
            <w:proofErr w:type="spellEnd"/>
            <w:r w:rsidRPr="008607F2">
              <w:rPr>
                <w:sz w:val="22"/>
                <w:szCs w:val="22"/>
              </w:rPr>
              <w:t xml:space="preserve"> и замкнутыми детьми                       </w:t>
            </w:r>
          </w:p>
        </w:tc>
      </w:tr>
      <w:tr w:rsidR="001F3701" w:rsidRPr="000412B7" w:rsidTr="006B5931">
        <w:trPr>
          <w:trHeight w:val="180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3062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</w:tcBorders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nil"/>
            </w:tcBorders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48" w:type="dxa"/>
            <w:gridSpan w:val="8"/>
          </w:tcPr>
          <w:p w:rsidR="001F3701" w:rsidRPr="008607F2" w:rsidRDefault="001F3701" w:rsidP="006B5931">
            <w:pPr>
              <w:tabs>
                <w:tab w:val="left" w:pos="6630"/>
              </w:tabs>
              <w:ind w:left="1947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Занятия по психологической подготовке детей к школе </w:t>
            </w:r>
          </w:p>
        </w:tc>
      </w:tr>
      <w:tr w:rsidR="001F3701" w:rsidRPr="000412B7" w:rsidTr="006B5931">
        <w:trPr>
          <w:trHeight w:val="76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Исследования актуального уровня развития познавательных процессов, эмоционально – волевой </w:t>
            </w:r>
            <w:r w:rsidRPr="008607F2">
              <w:rPr>
                <w:sz w:val="22"/>
                <w:szCs w:val="22"/>
              </w:rPr>
              <w:lastRenderedPageBreak/>
              <w:t>сферы (дети всех групп)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Адаптационная работа с вновь прибывшими детьми (вторая младшая группа)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1386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lastRenderedPageBreak/>
              <w:t xml:space="preserve">Исследование уровня агрессивности по методике «Кактус» (подготовительная </w:t>
            </w:r>
            <w:r w:rsidRPr="008607F2">
              <w:rPr>
                <w:sz w:val="22"/>
                <w:szCs w:val="22"/>
              </w:rPr>
              <w:lastRenderedPageBreak/>
              <w:t>группа)</w:t>
            </w:r>
          </w:p>
        </w:tc>
        <w:tc>
          <w:tcPr>
            <w:tcW w:w="1620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1776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1980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2362" w:type="dxa"/>
            <w:gridSpan w:val="3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Психодиагностическое обследование детей, направленных на </w:t>
            </w:r>
            <w:proofErr w:type="gramStart"/>
            <w:r w:rsidRPr="008607F2">
              <w:rPr>
                <w:sz w:val="22"/>
                <w:szCs w:val="22"/>
              </w:rPr>
              <w:t>городскую</w:t>
            </w:r>
            <w:proofErr w:type="gramEnd"/>
            <w:r w:rsidRPr="008607F2">
              <w:rPr>
                <w:sz w:val="22"/>
                <w:szCs w:val="22"/>
              </w:rPr>
              <w:t xml:space="preserve"> ПМПК</w:t>
            </w:r>
          </w:p>
        </w:tc>
        <w:tc>
          <w:tcPr>
            <w:tcW w:w="1979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  <w:r w:rsidRPr="000412B7">
              <w:rPr>
                <w:sz w:val="20"/>
                <w:szCs w:val="20"/>
              </w:rPr>
              <w:t>Определение психологической готовности детей к школе (подготовительная группа)</w:t>
            </w:r>
          </w:p>
        </w:tc>
        <w:tc>
          <w:tcPr>
            <w:tcW w:w="1287" w:type="dxa"/>
            <w:gridSpan w:val="2"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</w:tr>
      <w:tr w:rsidR="001F3701" w:rsidRPr="000412B7" w:rsidTr="006B5931">
        <w:trPr>
          <w:gridAfter w:val="1"/>
          <w:wAfter w:w="14" w:type="dxa"/>
          <w:trHeight w:val="255"/>
        </w:trPr>
        <w:tc>
          <w:tcPr>
            <w:tcW w:w="414" w:type="dxa"/>
            <w:vMerge w:val="restart"/>
            <w:textDirection w:val="btLr"/>
          </w:tcPr>
          <w:p w:rsidR="001F3701" w:rsidRPr="000412B7" w:rsidRDefault="001F3701" w:rsidP="006B5931">
            <w:pPr>
              <w:tabs>
                <w:tab w:val="left" w:pos="6630"/>
              </w:tabs>
              <w:ind w:left="113" w:right="113"/>
              <w:jc w:val="center"/>
              <w:rPr>
                <w:b/>
              </w:rPr>
            </w:pPr>
            <w:r w:rsidRPr="000412B7">
              <w:rPr>
                <w:b/>
              </w:rPr>
              <w:lastRenderedPageBreak/>
              <w:t>родители</w:t>
            </w: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Родительские собрания на актуальные темы по запросам воспитателей и/или родителей</w:t>
            </w:r>
          </w:p>
        </w:tc>
      </w:tr>
      <w:tr w:rsidR="001F3701" w:rsidRPr="000412B7" w:rsidTr="006B5931">
        <w:trPr>
          <w:gridAfter w:val="1"/>
          <w:wAfter w:w="14" w:type="dxa"/>
          <w:trHeight w:val="34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5672" w:type="dxa"/>
            <w:gridSpan w:val="15"/>
          </w:tcPr>
          <w:p w:rsidR="001F3701" w:rsidRPr="008607F2" w:rsidRDefault="001F3701" w:rsidP="006B5931">
            <w:pPr>
              <w:tabs>
                <w:tab w:val="left" w:pos="6630"/>
              </w:tabs>
              <w:jc w:val="center"/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Детско-родительский клуб «Семейный очаг»</w:t>
            </w:r>
          </w:p>
        </w:tc>
      </w:tr>
      <w:tr w:rsidR="001F3701" w:rsidRPr="000412B7" w:rsidTr="006B5931">
        <w:trPr>
          <w:gridAfter w:val="1"/>
          <w:wAfter w:w="14" w:type="dxa"/>
          <w:trHeight w:val="555"/>
        </w:trPr>
        <w:tc>
          <w:tcPr>
            <w:tcW w:w="414" w:type="dxa"/>
            <w:vMerge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Родительское собрание, оформление папок, беседы: «Гвоздь из родного дома.» Об особенностях бесстрашной адаптации ребёнка к детскому саду</w:t>
            </w:r>
            <w:proofErr w:type="gramStart"/>
            <w:r w:rsidRPr="008607F2">
              <w:rPr>
                <w:sz w:val="22"/>
                <w:szCs w:val="22"/>
              </w:rPr>
              <w:t>.</w:t>
            </w:r>
            <w:proofErr w:type="gramEnd"/>
            <w:r w:rsidRPr="008607F2">
              <w:rPr>
                <w:sz w:val="22"/>
                <w:szCs w:val="22"/>
              </w:rPr>
              <w:t xml:space="preserve">  (</w:t>
            </w:r>
            <w:proofErr w:type="gramStart"/>
            <w:r w:rsidRPr="008607F2">
              <w:rPr>
                <w:sz w:val="22"/>
                <w:szCs w:val="22"/>
              </w:rPr>
              <w:t>р</w:t>
            </w:r>
            <w:proofErr w:type="gramEnd"/>
            <w:r w:rsidRPr="008607F2">
              <w:rPr>
                <w:sz w:val="22"/>
                <w:szCs w:val="22"/>
              </w:rPr>
              <w:t xml:space="preserve">одители второй младшей  группы) (Адаптация детей при поступлении в детский сад. </w:t>
            </w:r>
            <w:proofErr w:type="gramStart"/>
            <w:r w:rsidRPr="008607F2">
              <w:rPr>
                <w:sz w:val="22"/>
                <w:szCs w:val="22"/>
              </w:rPr>
              <w:t>Стр.28)</w:t>
            </w:r>
            <w:proofErr w:type="gramEnd"/>
          </w:p>
        </w:tc>
        <w:tc>
          <w:tcPr>
            <w:tcW w:w="1566" w:type="dxa"/>
            <w:gridSpan w:val="2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Консультация: «</w:t>
            </w:r>
            <w:r>
              <w:rPr>
                <w:sz w:val="22"/>
                <w:szCs w:val="22"/>
              </w:rPr>
              <w:t>Ребята и зверята</w:t>
            </w:r>
            <w:r w:rsidRPr="008607F2">
              <w:rPr>
                <w:sz w:val="22"/>
                <w:szCs w:val="22"/>
              </w:rPr>
              <w:t xml:space="preserve">» ((Большая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147</w:t>
            </w:r>
            <w:r w:rsidRPr="008607F2">
              <w:rPr>
                <w:sz w:val="22"/>
                <w:szCs w:val="22"/>
              </w:rPr>
              <w:t xml:space="preserve">) 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620" w:type="dxa"/>
            <w:gridSpan w:val="2"/>
          </w:tcPr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Консультация: «</w:t>
            </w:r>
            <w:r>
              <w:rPr>
                <w:sz w:val="22"/>
                <w:szCs w:val="22"/>
              </w:rPr>
              <w:t xml:space="preserve">Рекомендации родителям по взаимодействию с детьми с синдромом дефицита внимания с </w:t>
            </w:r>
            <w:proofErr w:type="spellStart"/>
            <w:r>
              <w:rPr>
                <w:sz w:val="22"/>
                <w:szCs w:val="22"/>
              </w:rPr>
              <w:t>гиперактивностью</w:t>
            </w:r>
            <w:proofErr w:type="spellEnd"/>
            <w:r w:rsidRPr="008607F2">
              <w:rPr>
                <w:sz w:val="22"/>
                <w:szCs w:val="22"/>
              </w:rPr>
              <w:t xml:space="preserve">» (Большая книга детского психолога </w:t>
            </w:r>
            <w:proofErr w:type="spellStart"/>
            <w:proofErr w:type="gramStart"/>
            <w:r w:rsidRPr="008607F2">
              <w:rPr>
                <w:sz w:val="22"/>
                <w:szCs w:val="22"/>
              </w:rPr>
              <w:t>стр</w:t>
            </w:r>
            <w:proofErr w:type="spellEnd"/>
            <w:proofErr w:type="gramEnd"/>
            <w:r w:rsidRPr="008607F2">
              <w:rPr>
                <w:sz w:val="22"/>
                <w:szCs w:val="22"/>
              </w:rPr>
              <w:t xml:space="preserve"> 158)</w:t>
            </w: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</w:p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596" w:type="dxa"/>
          </w:tcPr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Консультация: «</w:t>
            </w:r>
            <w:r>
              <w:rPr>
                <w:sz w:val="22"/>
                <w:szCs w:val="22"/>
              </w:rPr>
              <w:t xml:space="preserve">Как надо вести себя родителям с </w:t>
            </w:r>
            <w:proofErr w:type="spellStart"/>
            <w:r>
              <w:rPr>
                <w:sz w:val="22"/>
                <w:szCs w:val="22"/>
              </w:rPr>
              <w:t>гиперактивным</w:t>
            </w:r>
            <w:proofErr w:type="spellEnd"/>
            <w:r>
              <w:rPr>
                <w:sz w:val="22"/>
                <w:szCs w:val="22"/>
              </w:rPr>
              <w:t xml:space="preserve"> ребенком</w:t>
            </w:r>
            <w:r w:rsidRPr="008607F2">
              <w:rPr>
                <w:sz w:val="22"/>
                <w:szCs w:val="22"/>
              </w:rPr>
              <w:t xml:space="preserve"> »</w:t>
            </w:r>
            <w:r w:rsidRPr="008607F2">
              <w:rPr>
                <w:color w:val="FF6600"/>
                <w:sz w:val="22"/>
                <w:szCs w:val="22"/>
              </w:rPr>
              <w:t xml:space="preserve"> </w:t>
            </w:r>
            <w:r w:rsidRPr="008607F2">
              <w:rPr>
                <w:sz w:val="22"/>
                <w:szCs w:val="22"/>
              </w:rPr>
              <w:t xml:space="preserve">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169</w:t>
            </w:r>
            <w:r w:rsidRPr="008607F2">
              <w:rPr>
                <w:sz w:val="22"/>
                <w:szCs w:val="22"/>
              </w:rPr>
              <w:t>)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color w:val="FF6600"/>
                <w:sz w:val="22"/>
                <w:szCs w:val="22"/>
              </w:rPr>
            </w:pPr>
          </w:p>
        </w:tc>
        <w:tc>
          <w:tcPr>
            <w:tcW w:w="1966" w:type="dxa"/>
          </w:tcPr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Определение уровня знаний родителей об особенностях психологической готовности детей к школе (анкетирование)</w:t>
            </w:r>
            <w:proofErr w:type="gramStart"/>
            <w:r w:rsidRPr="008607F2">
              <w:rPr>
                <w:sz w:val="22"/>
                <w:szCs w:val="22"/>
              </w:rPr>
              <w:t>,(</w:t>
            </w:r>
            <w:proofErr w:type="gramEnd"/>
            <w:r w:rsidRPr="008607F2">
              <w:rPr>
                <w:sz w:val="22"/>
                <w:szCs w:val="22"/>
              </w:rPr>
              <w:t>родители подготовительной группы)</w:t>
            </w:r>
          </w:p>
          <w:p w:rsidR="001F3701" w:rsidRPr="008607F2" w:rsidRDefault="001F3701" w:rsidP="006B5931">
            <w:pPr>
              <w:rPr>
                <w:color w:val="FF6600"/>
                <w:sz w:val="22"/>
                <w:szCs w:val="22"/>
              </w:rPr>
            </w:pPr>
          </w:p>
          <w:p w:rsidR="001F3701" w:rsidRPr="008607F2" w:rsidRDefault="001F3701" w:rsidP="006B5931">
            <w:pPr>
              <w:rPr>
                <w:color w:val="FF6600"/>
                <w:sz w:val="22"/>
                <w:szCs w:val="22"/>
              </w:rPr>
            </w:pPr>
            <w:r w:rsidRPr="008607F2">
              <w:rPr>
                <w:color w:val="FF6600"/>
                <w:sz w:val="22"/>
                <w:szCs w:val="22"/>
              </w:rPr>
              <w:t xml:space="preserve">  </w:t>
            </w:r>
          </w:p>
        </w:tc>
        <w:tc>
          <w:tcPr>
            <w:tcW w:w="2003" w:type="dxa"/>
            <w:gridSpan w:val="3"/>
          </w:tcPr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 xml:space="preserve"> Консультация: «</w:t>
            </w:r>
            <w:r>
              <w:rPr>
                <w:sz w:val="22"/>
                <w:szCs w:val="22"/>
              </w:rPr>
              <w:t>Эскизы будущего</w:t>
            </w:r>
            <w:r w:rsidRPr="008607F2">
              <w:rPr>
                <w:sz w:val="22"/>
                <w:szCs w:val="22"/>
              </w:rPr>
              <w:t xml:space="preserve"> » 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159</w:t>
            </w:r>
            <w:r w:rsidRPr="008607F2">
              <w:rPr>
                <w:sz w:val="22"/>
                <w:szCs w:val="22"/>
              </w:rPr>
              <w:t>)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sz w:val="22"/>
                <w:szCs w:val="22"/>
              </w:rPr>
            </w:pPr>
          </w:p>
        </w:tc>
        <w:tc>
          <w:tcPr>
            <w:tcW w:w="1979" w:type="dxa"/>
          </w:tcPr>
          <w:p w:rsidR="001F3701" w:rsidRPr="008607F2" w:rsidRDefault="001F3701" w:rsidP="006B5931">
            <w:pPr>
              <w:rPr>
                <w:sz w:val="22"/>
                <w:szCs w:val="22"/>
              </w:rPr>
            </w:pPr>
            <w:r w:rsidRPr="008607F2">
              <w:rPr>
                <w:sz w:val="22"/>
                <w:szCs w:val="22"/>
              </w:rPr>
              <w:t>Консультация «</w:t>
            </w:r>
            <w:r>
              <w:rPr>
                <w:sz w:val="22"/>
                <w:szCs w:val="22"/>
              </w:rPr>
              <w:t>Изящные» выражения в детском лексиконе»</w:t>
            </w:r>
            <w:r w:rsidRPr="008607F2">
              <w:rPr>
                <w:sz w:val="22"/>
                <w:szCs w:val="22"/>
              </w:rPr>
              <w:t xml:space="preserve">» (Большая </w:t>
            </w:r>
            <w:r>
              <w:rPr>
                <w:sz w:val="22"/>
                <w:szCs w:val="22"/>
              </w:rPr>
              <w:t xml:space="preserve">книга детского психолога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149</w:t>
            </w:r>
            <w:r w:rsidRPr="008607F2">
              <w:rPr>
                <w:sz w:val="22"/>
                <w:szCs w:val="22"/>
              </w:rPr>
              <w:t>)</w:t>
            </w:r>
          </w:p>
          <w:p w:rsidR="001F3701" w:rsidRPr="008607F2" w:rsidRDefault="001F3701" w:rsidP="006B5931">
            <w:pPr>
              <w:tabs>
                <w:tab w:val="left" w:pos="6630"/>
              </w:tabs>
              <w:rPr>
                <w:color w:val="FF6600"/>
                <w:sz w:val="22"/>
                <w:szCs w:val="22"/>
              </w:rPr>
            </w:pPr>
          </w:p>
        </w:tc>
        <w:tc>
          <w:tcPr>
            <w:tcW w:w="3266" w:type="dxa"/>
            <w:gridSpan w:val="4"/>
          </w:tcPr>
          <w:p w:rsidR="001F3701" w:rsidRPr="000412B7" w:rsidRDefault="001F3701" w:rsidP="006B5931">
            <w:pPr>
              <w:tabs>
                <w:tab w:val="left" w:pos="6630"/>
              </w:tabs>
              <w:rPr>
                <w:sz w:val="20"/>
                <w:szCs w:val="20"/>
              </w:rPr>
            </w:pPr>
            <w:r w:rsidRPr="000412B7">
              <w:rPr>
                <w:sz w:val="20"/>
                <w:szCs w:val="20"/>
              </w:rPr>
              <w:t>Индивидуальные консультации по результатам диагностики психологической готовности ребенка к школе (родители подготовительной группы)</w:t>
            </w:r>
          </w:p>
        </w:tc>
      </w:tr>
    </w:tbl>
    <w:p w:rsidR="001F3701" w:rsidRDefault="001F3701" w:rsidP="001F3701">
      <w:pPr>
        <w:tabs>
          <w:tab w:val="left" w:pos="1260"/>
        </w:tabs>
        <w:ind w:left="-284" w:right="234"/>
        <w:jc w:val="both"/>
        <w:sectPr w:rsidR="001F3701" w:rsidSect="00C62681">
          <w:pgSz w:w="16838" w:h="11906" w:orient="landscape"/>
          <w:pgMar w:top="993" w:right="851" w:bottom="709" w:left="851" w:header="709" w:footer="709" w:gutter="0"/>
          <w:pgNumType w:start="1" w:chapStyle="1"/>
          <w:cols w:space="708"/>
          <w:docGrid w:linePitch="360"/>
        </w:sectPr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>
        <w:rPr>
          <w:b/>
          <w:bCs/>
        </w:rPr>
        <w:t xml:space="preserve">4.3.  </w:t>
      </w:r>
      <w:r w:rsidRPr="00D7283C">
        <w:rPr>
          <w:b/>
        </w:rPr>
        <w:t xml:space="preserve">План коррекционно-развивающей работы </w:t>
      </w:r>
      <w:r>
        <w:rPr>
          <w:b/>
        </w:rPr>
        <w:t>учителя</w:t>
      </w:r>
      <w:r w:rsidRPr="00D7283C">
        <w:rPr>
          <w:b/>
        </w:rPr>
        <w:t>-логопед</w:t>
      </w:r>
      <w:r>
        <w:rPr>
          <w:b/>
        </w:rPr>
        <w:t>а</w:t>
      </w: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>с детьми подготовительной группы компенсирующей направленности с тяжелыми нарушениями речи</w:t>
      </w:r>
      <w:r>
        <w:rPr>
          <w:b/>
        </w:rPr>
        <w:t xml:space="preserve"> </w:t>
      </w:r>
      <w:r w:rsidRPr="00D7283C">
        <w:rPr>
          <w:b/>
        </w:rPr>
        <w:t>на 2015-2016 учебный год</w:t>
      </w:r>
    </w:p>
    <w:p w:rsidR="001F3701" w:rsidRDefault="001F3701" w:rsidP="001F3701">
      <w:pPr>
        <w:spacing w:line="160" w:lineRule="atLeast"/>
        <w:jc w:val="both"/>
        <w:rPr>
          <w:b/>
          <w:bCs/>
        </w:rPr>
      </w:pPr>
    </w:p>
    <w:p w:rsidR="001F3701" w:rsidRPr="00D7283C" w:rsidRDefault="001F3701" w:rsidP="001F3701">
      <w:pPr>
        <w:spacing w:line="160" w:lineRule="atLeast"/>
        <w:jc w:val="both"/>
      </w:pPr>
      <w:r w:rsidRPr="00D7283C">
        <w:t>Цель работы в подготовительной группе: комплексная подготовка детей к обучению в школе.</w:t>
      </w:r>
    </w:p>
    <w:p w:rsidR="001F3701" w:rsidRPr="00D7283C" w:rsidRDefault="001F3701" w:rsidP="001F3701">
      <w:pPr>
        <w:spacing w:line="160" w:lineRule="atLeast"/>
        <w:jc w:val="both"/>
      </w:pPr>
      <w:r w:rsidRPr="00D7283C">
        <w:t>Задачи: дальнейшее развитие и совершенствование фонетического, лексико-грамматического строя языка, связной речи, а также подготовкой к овладению элементарными навыками письма и чтения.</w:t>
      </w:r>
    </w:p>
    <w:p w:rsidR="001F3701" w:rsidRPr="00D7283C" w:rsidRDefault="001F3701" w:rsidP="001F3701">
      <w:pPr>
        <w:spacing w:line="160" w:lineRule="atLeast"/>
        <w:jc w:val="both"/>
      </w:pPr>
      <w:r w:rsidRPr="00D7283C">
        <w:t>Направления коррекционно-развивающей работы:</w:t>
      </w:r>
    </w:p>
    <w:p w:rsidR="001F3701" w:rsidRPr="00D7283C" w:rsidRDefault="001F3701" w:rsidP="001F3701">
      <w:pPr>
        <w:numPr>
          <w:ilvl w:val="0"/>
          <w:numId w:val="23"/>
        </w:numPr>
        <w:spacing w:line="160" w:lineRule="atLeast"/>
        <w:jc w:val="both"/>
      </w:pPr>
      <w:r w:rsidRPr="00D7283C">
        <w:t>совершенствование произносительной стороны речи;</w:t>
      </w:r>
    </w:p>
    <w:p w:rsidR="001F3701" w:rsidRPr="00D7283C" w:rsidRDefault="001F3701" w:rsidP="001F3701">
      <w:pPr>
        <w:numPr>
          <w:ilvl w:val="0"/>
          <w:numId w:val="23"/>
        </w:numPr>
        <w:spacing w:line="160" w:lineRule="atLeast"/>
        <w:jc w:val="both"/>
      </w:pPr>
      <w:r w:rsidRPr="00D7283C">
        <w:t>совершенствование лексико-грамматической стороны речи;</w:t>
      </w:r>
    </w:p>
    <w:p w:rsidR="001F3701" w:rsidRPr="00D7283C" w:rsidRDefault="001F3701" w:rsidP="001F3701">
      <w:pPr>
        <w:numPr>
          <w:ilvl w:val="0"/>
          <w:numId w:val="23"/>
        </w:numPr>
        <w:spacing w:line="160" w:lineRule="atLeast"/>
        <w:jc w:val="both"/>
      </w:pPr>
      <w:r w:rsidRPr="00D7283C">
        <w:t>развитие самостоятельной развернутой фразовой речи;</w:t>
      </w:r>
    </w:p>
    <w:p w:rsidR="001F3701" w:rsidRPr="00D7283C" w:rsidRDefault="001F3701" w:rsidP="001F3701">
      <w:pPr>
        <w:numPr>
          <w:ilvl w:val="0"/>
          <w:numId w:val="23"/>
        </w:numPr>
        <w:spacing w:line="160" w:lineRule="atLeast"/>
        <w:jc w:val="both"/>
      </w:pPr>
      <w:r w:rsidRPr="00D7283C">
        <w:t>подготовка к овладению элементарными навыками письма и чтения.</w:t>
      </w:r>
    </w:p>
    <w:p w:rsidR="001F3701" w:rsidRPr="00D7283C" w:rsidRDefault="001F3701" w:rsidP="001F3701">
      <w:pPr>
        <w:spacing w:line="160" w:lineRule="atLeast"/>
        <w:ind w:left="360"/>
        <w:jc w:val="center"/>
        <w:rPr>
          <w:b/>
        </w:rPr>
      </w:pPr>
    </w:p>
    <w:p w:rsidR="001F3701" w:rsidRPr="00D7283C" w:rsidRDefault="001F3701" w:rsidP="001F3701">
      <w:pPr>
        <w:spacing w:line="160" w:lineRule="atLeast"/>
        <w:ind w:left="360"/>
        <w:jc w:val="center"/>
        <w:rPr>
          <w:b/>
        </w:rPr>
      </w:pPr>
      <w:r w:rsidRPr="00D7283C">
        <w:rPr>
          <w:b/>
        </w:rPr>
        <w:t>Программа</w:t>
      </w:r>
    </w:p>
    <w:p w:rsidR="001F3701" w:rsidRPr="00D7283C" w:rsidRDefault="001F3701" w:rsidP="001F3701">
      <w:pPr>
        <w:spacing w:line="160" w:lineRule="atLeast"/>
        <w:ind w:left="360"/>
        <w:jc w:val="center"/>
        <w:rPr>
          <w:b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1"/>
        <w:gridCol w:w="8231"/>
      </w:tblGrid>
      <w:tr w:rsidR="001F3701" w:rsidRPr="00D7283C" w:rsidTr="006B5931">
        <w:trPr>
          <w:trHeight w:val="412"/>
        </w:trPr>
        <w:tc>
          <w:tcPr>
            <w:tcW w:w="1451" w:type="dxa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Период</w:t>
            </w:r>
          </w:p>
        </w:tc>
        <w:tc>
          <w:tcPr>
            <w:tcW w:w="8231" w:type="dxa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Основное содержание работы</w:t>
            </w:r>
          </w:p>
        </w:tc>
      </w:tr>
      <w:tr w:rsidR="001F3701" w:rsidRPr="00D7283C" w:rsidTr="006B5931">
        <w:trPr>
          <w:trHeight w:val="467"/>
        </w:trPr>
        <w:tc>
          <w:tcPr>
            <w:tcW w:w="1451" w:type="dxa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Сентябрь, октябрь, ноябрь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Январь, февраль, март, апрель, май</w:t>
            </w:r>
          </w:p>
        </w:tc>
        <w:tc>
          <w:tcPr>
            <w:tcW w:w="8231" w:type="dxa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lastRenderedPageBreak/>
              <w:t xml:space="preserve">Совершенствование </w:t>
            </w:r>
            <w:proofErr w:type="gramStart"/>
            <w:r w:rsidRPr="00D7283C">
              <w:rPr>
                <w:b/>
              </w:rPr>
              <w:t>произносительной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 xml:space="preserve"> стороны речи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навыки четкого произношения звуков (гласных и согласных), имеющихся в речи детей.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умение дифференцировать на слух и в речи сохранные звуки с опорой на их акустические и артикуляционные признаки, на наглядно-графическую символику.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Корригировать произношение нарушенных звуков ([л], [ль], [с], [</w:t>
            </w:r>
            <w:proofErr w:type="spellStart"/>
            <w:r w:rsidRPr="00D7283C">
              <w:t>сь</w:t>
            </w:r>
            <w:proofErr w:type="spellEnd"/>
            <w:r w:rsidRPr="00D7283C">
              <w:t>], [з], [</w:t>
            </w:r>
            <w:proofErr w:type="spellStart"/>
            <w:r w:rsidRPr="00D7283C">
              <w:t>зь</w:t>
            </w:r>
            <w:proofErr w:type="spellEnd"/>
            <w:r w:rsidRPr="00D7283C">
              <w:t>], [ц], [ш], [ж], [</w:t>
            </w:r>
            <w:proofErr w:type="gramStart"/>
            <w:r w:rsidRPr="00D7283C">
              <w:t>р</w:t>
            </w:r>
            <w:proofErr w:type="gramEnd"/>
            <w:r w:rsidRPr="00D7283C">
              <w:t xml:space="preserve">] и т.д.). 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Развивать умение дифференцировать звуки по парным признакам (гласные – согласные, звонкие – глухие, твердые – мягкие, свистящие – шипящие и т.д.).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произношение звуков в составе слогов, слов, предложений, текстов.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Вводить в самостоятельные высказывания детей слова сложной слоговой структуры.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Воспитывать правильную ритмико-интонационную и мелодичную окраску речи.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Развитие лексико-грамматических средств языка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Расширять лексический запас в процессе изучения новых текстов (</w:t>
            </w:r>
            <w:r w:rsidRPr="00D7283C">
              <w:rPr>
                <w:i/>
              </w:rPr>
              <w:t>черепаха, дикобраз, изгородь, крыльцо, панцирь, музей, театр, суша, занавес, выставка</w:t>
            </w:r>
            <w:r w:rsidRPr="00D7283C">
              <w:t>).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 xml:space="preserve">Активизировать словообразовательные процессы: употребление наименований, образованных за счет словосложения: </w:t>
            </w:r>
            <w:r w:rsidRPr="00D7283C">
              <w:rPr>
                <w:i/>
              </w:rPr>
              <w:t>пчеловод, книголюб, белоствольная береза, длинноногая – длинноволосая девочка, громкоговоритель</w:t>
            </w:r>
            <w:r w:rsidRPr="00D7283C">
              <w:t xml:space="preserve">; прилагательных с различными значениями соотнесенности: </w:t>
            </w:r>
            <w:r w:rsidRPr="00D7283C">
              <w:rPr>
                <w:i/>
              </w:rPr>
              <w:t>плетеная изгородь, камышовая, черепичная крыша</w:t>
            </w:r>
            <w:r w:rsidRPr="00D7283C">
              <w:t xml:space="preserve"> и т.д.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Учить </w:t>
            </w:r>
            <w:proofErr w:type="spellStart"/>
            <w:r w:rsidRPr="00D7283C">
              <w:t>употредлять</w:t>
            </w:r>
            <w:proofErr w:type="spellEnd"/>
            <w:r w:rsidRPr="00D7283C">
              <w:t xml:space="preserve"> существительные с увеличительным значением (</w:t>
            </w:r>
            <w:r w:rsidRPr="00D7283C">
              <w:rPr>
                <w:i/>
              </w:rPr>
              <w:t>голосище, носище, домище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Совершенствовать навыки подбора и употребления в речи антонимов – глаголов, прилагательных, существительных (</w:t>
            </w:r>
            <w:r w:rsidRPr="00D7283C">
              <w:rPr>
                <w:i/>
              </w:rPr>
              <w:t xml:space="preserve">вкатить – выкатить, внести – </w:t>
            </w:r>
            <w:r w:rsidRPr="00D7283C">
              <w:rPr>
                <w:i/>
              </w:rPr>
              <w:lastRenderedPageBreak/>
              <w:t>вынести, жадность – щедрость, бледный - румяный</w:t>
            </w:r>
            <w:r w:rsidRPr="00D7283C">
              <w:t>).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Объяснить значения слов с опорой на </w:t>
            </w:r>
            <w:proofErr w:type="gramStart"/>
            <w:r w:rsidRPr="00D7283C">
              <w:t>из</w:t>
            </w:r>
            <w:proofErr w:type="gramEnd"/>
            <w:r w:rsidRPr="00D7283C">
              <w:t xml:space="preserve"> словообразовательную структуру (</w:t>
            </w:r>
            <w:r w:rsidRPr="00D7283C">
              <w:rPr>
                <w:i/>
              </w:rPr>
              <w:t>футболист – спортсмен, который играет в футбол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Упражнять в подборе синонимов и практическом употреблении их в речи (</w:t>
            </w:r>
            <w:r w:rsidRPr="00D7283C">
              <w:rPr>
                <w:i/>
              </w:rPr>
              <w:t xml:space="preserve">скупой, жадный, храбрый, смелый, неряшливый, неаккуратный, </w:t>
            </w:r>
            <w:proofErr w:type="gramStart"/>
            <w:r w:rsidRPr="00D7283C">
              <w:rPr>
                <w:i/>
              </w:rPr>
              <w:t>грязнуля</w:t>
            </w:r>
            <w:proofErr w:type="gramEnd"/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Учить </w:t>
            </w:r>
            <w:proofErr w:type="gramStart"/>
            <w:r w:rsidRPr="00D7283C">
              <w:t>дифференцированно</w:t>
            </w:r>
            <w:proofErr w:type="gramEnd"/>
            <w:r w:rsidRPr="00D7283C">
              <w:t xml:space="preserve"> использовать в речи простые и сложные предлоги.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Учить образовывать сравнительную степень прилагательных (</w:t>
            </w:r>
            <w:r w:rsidRPr="00D7283C">
              <w:rPr>
                <w:i/>
              </w:rPr>
              <w:t>добрее, злее, слаще, гуще, дальше</w:t>
            </w:r>
            <w:r w:rsidRPr="00D7283C">
              <w:t>); сложные составные прилагательные (</w:t>
            </w:r>
            <w:r w:rsidRPr="00D7283C">
              <w:rPr>
                <w:i/>
              </w:rPr>
              <w:t>темно-зеленый, ярко-красный</w:t>
            </w:r>
            <w:r w:rsidRPr="00D7283C">
              <w:t>).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Развивать понимание и объяснять переносное значение выражений: </w:t>
            </w:r>
            <w:r w:rsidRPr="00D7283C">
              <w:rPr>
                <w:i/>
              </w:rPr>
              <w:t>широкая душа, сгореть со стыда</w:t>
            </w:r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Совершенствовать умение преобразовывать названия профессий м. р. в профессию ж. р. (</w:t>
            </w:r>
            <w:r w:rsidRPr="00D7283C">
              <w:rPr>
                <w:i/>
              </w:rPr>
              <w:t>воспитатель – воспитательница, баскетболист - баскетболистка</w:t>
            </w:r>
            <w:r w:rsidRPr="00D7283C">
              <w:t>).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детей преобразовывать одну грамматическую категорию в другую (</w:t>
            </w:r>
            <w:r w:rsidRPr="00D7283C">
              <w:rPr>
                <w:i/>
              </w:rPr>
              <w:t>танец – танцевать – танцовщик – танцовщица - танцующий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Развитие самостоятельной развернутой фразовой речи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навыки сравнения предметов, объектов; составление рассказов-описаний каждого из них.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подбирать слова-рифмы, составлять пары, цепочки рифмующихся слов; словосочетаний с рифмами.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Упражнять в конструировании предложений по опорным словам.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навыки составления повествовательного рассказа на основе событий заданной последовательности.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анализировать причинно-следственные и временные связи, существующие между частями сюжета.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Закреплять навыки составления рассказа по картине (с опорой на </w:t>
            </w:r>
            <w:proofErr w:type="gramStart"/>
            <w:r w:rsidRPr="00D7283C">
              <w:t>вопросительно-ответный</w:t>
            </w:r>
            <w:proofErr w:type="gramEnd"/>
            <w:r w:rsidRPr="00D7283C">
              <w:t xml:space="preserve"> и наглядно-графические планы).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Продолжать учить составлять рассказ по серии сюжетных картинок; заучивать </w:t>
            </w:r>
            <w:proofErr w:type="spellStart"/>
            <w:r w:rsidRPr="00D7283C">
              <w:t>потешки</w:t>
            </w:r>
            <w:proofErr w:type="spellEnd"/>
            <w:r w:rsidRPr="00D7283C">
              <w:t>, стихотворения.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навыки пересказа рассказа, сказки с опорой на картинный, вопросный планы.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Формировать навыки составления предложений с элементами творчества (с элементами небылиц, фантазийными фрагментами). 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составлять рассказы с элементами творчества (дополняя, изменяя отдельные эпизоды).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 xml:space="preserve">Подготовка к овладению </w:t>
            </w:r>
            <w:proofErr w:type="gramStart"/>
            <w:r w:rsidRPr="00D7283C">
              <w:rPr>
                <w:b/>
              </w:rPr>
              <w:t>элементарными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 xml:space="preserve"> навыками письма и чтения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Развивать произвольное внимание, слуховую память.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понятия «звук», «слог».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Совершенствовать навыки различения звуков: речевых и неречевых, гласных – согласных, твердых – мягких, звонких – глухих, а также звуков, отличающихся способом и местом образования и т.д.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умение выделять начальный гласный звук, стоящий под ударением, из состава слова (</w:t>
            </w:r>
            <w:r w:rsidRPr="00D7283C">
              <w:rPr>
                <w:i/>
              </w:rPr>
              <w:t>у - утка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анализировать звуковой ряд, состоящий из двух – трех – четырех гласных звуков.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 xml:space="preserve">Учить осуществлять анализ и синтез обратного слога, например: </w:t>
            </w:r>
            <w:r w:rsidRPr="00D7283C">
              <w:rPr>
                <w:i/>
              </w:rPr>
              <w:t>ап</w:t>
            </w:r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Формировать умение выделять последний согласный звук в слове, например: </w:t>
            </w:r>
            <w:r w:rsidRPr="00D7283C">
              <w:rPr>
                <w:i/>
              </w:rPr>
              <w:t>ма</w:t>
            </w:r>
            <w:r w:rsidRPr="00D7283C">
              <w:rPr>
                <w:b/>
                <w:i/>
              </w:rPr>
              <w:t>к</w:t>
            </w:r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Учить выделять первый согласный звук в слове, например: </w:t>
            </w:r>
            <w:r w:rsidRPr="00D7283C">
              <w:rPr>
                <w:b/>
                <w:i/>
              </w:rPr>
              <w:t>к</w:t>
            </w:r>
            <w:r w:rsidRPr="00D7283C">
              <w:rPr>
                <w:i/>
              </w:rPr>
              <w:t>от</w:t>
            </w:r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умение выделять гласный звук в положении после согласного (в слогах, словах).</w:t>
            </w:r>
          </w:p>
          <w:p w:rsidR="001F3701" w:rsidRPr="00D7283C" w:rsidRDefault="001F3701" w:rsidP="006B5931">
            <w:pPr>
              <w:spacing w:line="160" w:lineRule="atLeast"/>
              <w:jc w:val="both"/>
              <w:rPr>
                <w:i/>
              </w:rPr>
            </w:pPr>
            <w:r w:rsidRPr="00D7283C">
              <w:t xml:space="preserve">Учить производить анализ и синтез прямых слогов, например: </w:t>
            </w:r>
            <w:proofErr w:type="spellStart"/>
            <w:r w:rsidRPr="00D7283C">
              <w:rPr>
                <w:i/>
              </w:rPr>
              <w:t>са</w:t>
            </w:r>
            <w:proofErr w:type="spellEnd"/>
            <w:r w:rsidRPr="00D7283C">
              <w:rPr>
                <w:i/>
              </w:rPr>
              <w:t>, па.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Знакомить с буквами, соответствующими правильно произносимым звукам ([а], [о], [у], [ы], [</w:t>
            </w:r>
            <w:proofErr w:type="gramStart"/>
            <w:r w:rsidRPr="00D7283C">
              <w:t>п</w:t>
            </w:r>
            <w:proofErr w:type="gramEnd"/>
            <w:r w:rsidRPr="00D7283C">
              <w:t>], [т], [к], [л], [м] – количество изучаемых букв и последовательность их изучения определяется логопедом в зависимости от индивидуальных особенностей детей); учить анализировать их оптико-пространственные и графические признаки.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составлять из букв разрезной азбуки слоги: сначала обратные, потом – прямые.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осуществлять звукобуквенный анализ и синтез слогов.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Развивать оптико-пространственные ориентировки.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Развивать графо-моторные навыки.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 xml:space="preserve">Совершенствование </w:t>
            </w:r>
            <w:proofErr w:type="gramStart"/>
            <w:r w:rsidRPr="00D7283C">
              <w:rPr>
                <w:b/>
              </w:rPr>
              <w:t>произносительной</w:t>
            </w:r>
            <w:proofErr w:type="gramEnd"/>
            <w:r w:rsidRPr="00D7283C">
              <w:rPr>
                <w:b/>
              </w:rPr>
              <w:t xml:space="preserve"> 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стороны речи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закреплять и автоматизировать поставленные звуки в самостоятельной речи.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Развивать умение дифференцировать на слух и в речи оппозиционные звуки ([</w:t>
            </w:r>
            <w:proofErr w:type="gramStart"/>
            <w:r w:rsidRPr="00D7283C">
              <w:t>р</w:t>
            </w:r>
            <w:proofErr w:type="gramEnd"/>
            <w:r w:rsidRPr="00D7283C">
              <w:t>] – [л], [с] – [ш], [ш] – [ж] и т.д.); формировать тонкие звуковые дифференцировки ([т] – [</w:t>
            </w:r>
            <w:proofErr w:type="spellStart"/>
            <w:r w:rsidRPr="00D7283C">
              <w:t>ть</w:t>
            </w:r>
            <w:proofErr w:type="spellEnd"/>
            <w:r w:rsidRPr="00D7283C">
              <w:t>] – [ч], [ш] – [щ], [т] – [с] – [ц], [ч] – [щ] и т.д.).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работу по исправлению нарушенных звуков ([</w:t>
            </w:r>
            <w:proofErr w:type="gramStart"/>
            <w:r w:rsidRPr="00D7283C">
              <w:t>р</w:t>
            </w:r>
            <w:proofErr w:type="gramEnd"/>
            <w:r w:rsidRPr="00D7283C">
              <w:t>], [</w:t>
            </w:r>
            <w:proofErr w:type="spellStart"/>
            <w:r w:rsidRPr="00D7283C">
              <w:t>рь</w:t>
            </w:r>
            <w:proofErr w:type="spellEnd"/>
            <w:r w:rsidRPr="00D7283C">
              <w:t>], [ч], [щ]).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D7283C">
              <w:t>звуконаполняемости</w:t>
            </w:r>
            <w:proofErr w:type="spellEnd"/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работу по воспитанию правильного темпа и ритма речи, ее богатой интонационн</w:t>
            </w:r>
            <w:proofErr w:type="gramStart"/>
            <w:r w:rsidRPr="00D7283C">
              <w:t>о-</w:t>
            </w:r>
            <w:proofErr w:type="gramEnd"/>
            <w:r w:rsidRPr="00D7283C">
              <w:t xml:space="preserve"> мелодической окраски.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Развитие лексико-грамматических средств языка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Уточнять и расширять значения слов (с опорой на лексические темы).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Активизировать словообразовательные процессы: объяснение и употребление сложных слов (</w:t>
            </w:r>
            <w:r w:rsidRPr="00D7283C">
              <w:rPr>
                <w:i/>
              </w:rPr>
              <w:t xml:space="preserve">стекловата, Белоснежка, сладкоежка, самокат, </w:t>
            </w:r>
            <w:proofErr w:type="spellStart"/>
            <w:r w:rsidRPr="00D7283C">
              <w:rPr>
                <w:i/>
              </w:rPr>
              <w:t>снегокат</w:t>
            </w:r>
            <w:proofErr w:type="spellEnd"/>
            <w:r w:rsidRPr="00D7283C">
              <w:t>); 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D7283C">
              <w:rPr>
                <w:i/>
              </w:rPr>
              <w:t>кулак – кулачок - кулачище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употребление обобщенных понятий на основе их тонких дифференциаций (</w:t>
            </w:r>
            <w:r w:rsidRPr="00D7283C">
              <w:rPr>
                <w:i/>
              </w:rPr>
              <w:t>цветы: полевые, садовые, лесные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навык употребления в самостоятельной речи сложных предлогов.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объяснять и практически употреблять в речи слова с переносным значением (</w:t>
            </w:r>
            <w:r w:rsidRPr="00D7283C">
              <w:rPr>
                <w:i/>
              </w:rPr>
              <w:t>ангельский характер, ежовые рукавицы, медвежья услуга и др.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умение подбирать синонимы (</w:t>
            </w:r>
            <w:r w:rsidRPr="00D7283C">
              <w:rPr>
                <w:i/>
              </w:rPr>
              <w:t>прекрасный, красивый, замечательный, великолепный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употреблять эти слова в самостоятельной речи.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навыки согласования прилагательных с существительными в роде, числе, падеже.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>Закреплять навыки согласования числительных с существительными в роде, падеже.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учить подбирать синонимы и употреблять их в самостоятельной речи (</w:t>
            </w:r>
            <w:r w:rsidRPr="00D7283C">
              <w:rPr>
                <w:i/>
              </w:rPr>
              <w:t>молить – просить – упрашивать; плакать – рыдать - всхлипывать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умение преобразовывать одни грамматические формы в другие (</w:t>
            </w:r>
            <w:r w:rsidRPr="00D7283C">
              <w:rPr>
                <w:i/>
              </w:rPr>
              <w:t>веселье – веселый – веселиться - веселящийся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учить объяснять и практически употреблять в речи слова переносного значения (</w:t>
            </w:r>
            <w:r w:rsidRPr="00D7283C">
              <w:rPr>
                <w:i/>
              </w:rPr>
              <w:t>смотреть сквозь розовые очки, собачья преданность, работать спустя рукава, закидать шапками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Развитие самостоятельной фразовой речи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совершенствовать навыки распространения предложений за счет введения в них однородных членов предложения.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совершенствовать навык пересказа сказок, рассказов: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* с распространением предложения;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* с добавлением эпизодов;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*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Заучивать стихотворения, </w:t>
            </w:r>
            <w:proofErr w:type="spellStart"/>
            <w:r w:rsidRPr="00D7283C">
              <w:t>патешки</w:t>
            </w:r>
            <w:proofErr w:type="spellEnd"/>
            <w:r w:rsidRPr="00D7283C">
              <w:t>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навыки составления рассказов-описаний (одного предмета, двух предметов в сопоставлении).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учить составлять рассказ по картине, серии картин.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умения составлять словосочетания, предложения с рифмующимися словами.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 xml:space="preserve">Подготовка к овладению </w:t>
            </w:r>
            <w:proofErr w:type="gramStart"/>
            <w:r w:rsidRPr="00D7283C">
              <w:rPr>
                <w:b/>
              </w:rPr>
              <w:t>элементарными</w:t>
            </w:r>
            <w:proofErr w:type="gramEnd"/>
            <w:r w:rsidRPr="00D7283C">
              <w:rPr>
                <w:b/>
              </w:rPr>
              <w:t xml:space="preserve"> 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навыками письма и чтения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развивать оптико0пространственные ориентировки.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Совершенствовать графо-моторные навыки.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proofErr w:type="gramStart"/>
            <w:r w:rsidRPr="00D7283C">
              <w:t>Закреплять понятия, характеризующие звуки: «глухой», «звонкий», «твердый», «мягкий»; введение нового понятия «ударный гласный звук».</w:t>
            </w:r>
            <w:proofErr w:type="gramEnd"/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изученные ранее буквы, формировать навыки их написания.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Знакомить с буквами, обозначающими звуки, </w:t>
            </w:r>
            <w:proofErr w:type="spellStart"/>
            <w:r w:rsidRPr="00D7283C">
              <w:t>блиэкие</w:t>
            </w:r>
            <w:proofErr w:type="spellEnd"/>
            <w:r w:rsidRPr="00D7283C">
              <w:t xml:space="preserve"> по артикуляции или акустическим признакам ([с] – [ш], [с] – [з], [</w:t>
            </w:r>
            <w:proofErr w:type="gramStart"/>
            <w:r w:rsidRPr="00D7283C">
              <w:t>п</w:t>
            </w:r>
            <w:proofErr w:type="gramEnd"/>
            <w:r w:rsidRPr="00D7283C">
              <w:t>] – [б] и т.д.).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Продолжать формировать навыки деления слова на слоги.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Формировать операции </w:t>
            </w:r>
            <w:proofErr w:type="spellStart"/>
            <w:r w:rsidRPr="00D7283C">
              <w:t>звуко</w:t>
            </w:r>
            <w:proofErr w:type="spellEnd"/>
            <w:r w:rsidRPr="00D7283C">
              <w:t xml:space="preserve">-слогового анализа и синтеза на основе наглядно-графических схем слов (например: </w:t>
            </w:r>
            <w:r w:rsidRPr="00D7283C">
              <w:rPr>
                <w:i/>
              </w:rPr>
              <w:t>вата, кот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Вводить изученные буквы в наглядно-графическую схему слова.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Обучать чтению слогов, слов аналитико-синтетическим способом.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Формировать навыки написания слогов, слов (например: </w:t>
            </w:r>
            <w:r w:rsidRPr="00D7283C">
              <w:rPr>
                <w:i/>
              </w:rPr>
              <w:t>лапа</w:t>
            </w:r>
            <w:r w:rsidRPr="00D7283C">
              <w:t>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Знакомить со словами более сложной слоговой структуры (</w:t>
            </w:r>
            <w:r w:rsidRPr="00D7283C">
              <w:rPr>
                <w:i/>
              </w:rPr>
              <w:t>шапка, кошка</w:t>
            </w:r>
            <w:r w:rsidRPr="00D7283C">
              <w:t>), учить их анализировать, выкладывать из букв разрезной азбуки, читать и писать.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навыки преобразования слогов, слов с помощью замены букв, удаления или добавления буквы (</w:t>
            </w:r>
            <w:proofErr w:type="spellStart"/>
            <w:r w:rsidRPr="00D7283C">
              <w:rPr>
                <w:i/>
              </w:rPr>
              <w:t>му</w:t>
            </w:r>
            <w:proofErr w:type="spellEnd"/>
            <w:r w:rsidRPr="00D7283C">
              <w:rPr>
                <w:i/>
              </w:rPr>
              <w:t xml:space="preserve"> – </w:t>
            </w:r>
            <w:proofErr w:type="spellStart"/>
            <w:r w:rsidRPr="00D7283C">
              <w:rPr>
                <w:i/>
              </w:rPr>
              <w:t>пу</w:t>
            </w:r>
            <w:proofErr w:type="spellEnd"/>
            <w:r w:rsidRPr="00D7283C">
              <w:rPr>
                <w:i/>
              </w:rPr>
              <w:t>, мушка, пушка, кол – укол</w:t>
            </w:r>
            <w:r w:rsidRPr="00D7283C">
              <w:t xml:space="preserve"> и т.д.).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Учить определять количество слов в предложении, их последовательность.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Учить выкладывать из букв разрезной азбуки и читать небольшие </w:t>
            </w:r>
            <w:r w:rsidRPr="00D7283C">
              <w:lastRenderedPageBreak/>
              <w:t>предложения.</w:t>
            </w:r>
          </w:p>
          <w:p w:rsidR="001F3701" w:rsidRDefault="001F3701" w:rsidP="006B5931">
            <w:pPr>
              <w:spacing w:line="160" w:lineRule="atLeast"/>
              <w:jc w:val="both"/>
            </w:pPr>
            <w:r w:rsidRPr="00D7283C">
              <w:t xml:space="preserve">Формировать навык беглого, сознательного, </w:t>
            </w:r>
            <w:proofErr w:type="spellStart"/>
            <w:r w:rsidRPr="00D7283C">
              <w:t>послогового</w:t>
            </w:r>
            <w:proofErr w:type="spellEnd"/>
            <w:r w:rsidRPr="00D7283C">
              <w:t xml:space="preserve"> чтения коротких текстов.      </w:t>
            </w:r>
          </w:p>
          <w:p w:rsidR="001F3701" w:rsidRPr="00D7283C" w:rsidRDefault="001F3701" w:rsidP="006B5931">
            <w:pPr>
              <w:spacing w:line="160" w:lineRule="atLeast"/>
              <w:jc w:val="both"/>
              <w:rPr>
                <w:b/>
              </w:rPr>
            </w:pPr>
            <w:r w:rsidRPr="00D7283C">
              <w:t xml:space="preserve">  </w:t>
            </w:r>
          </w:p>
        </w:tc>
      </w:tr>
    </w:tbl>
    <w:p w:rsidR="001F3701" w:rsidRPr="00D7283C" w:rsidRDefault="001F3701" w:rsidP="001F3701">
      <w:pPr>
        <w:spacing w:line="160" w:lineRule="atLeast"/>
        <w:rPr>
          <w:vanish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  <w:r>
        <w:rPr>
          <w:b/>
        </w:rPr>
        <w:t xml:space="preserve">Примерное тематическое планирование работы по совершенствованию лексико-грамматических представлений </w:t>
      </w:r>
      <w:r w:rsidRPr="00D7283C">
        <w:rPr>
          <w:b/>
        </w:rPr>
        <w:t xml:space="preserve">и развитию связной речи с детьми подготовительной группы компенсирующей направленности с </w:t>
      </w:r>
      <w:r>
        <w:rPr>
          <w:b/>
        </w:rPr>
        <w:t>ТНР</w:t>
      </w: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>
        <w:rPr>
          <w:b/>
        </w:rPr>
        <w:t>на 2015-2016 учебный год</w:t>
      </w: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rPr>
          <w:b/>
        </w:rPr>
      </w:pP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 xml:space="preserve">Перспективный тематический план занятий </w:t>
      </w: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>по совершенствованию лексико-грамматических представлений и развитию связной речи</w:t>
      </w:r>
    </w:p>
    <w:p w:rsidR="001F3701" w:rsidRPr="00D7283C" w:rsidRDefault="001F3701" w:rsidP="001F3701">
      <w:pPr>
        <w:spacing w:line="160" w:lineRule="atLeast"/>
      </w:pPr>
      <w:r w:rsidRPr="00D7283C">
        <w:t>1-й период обучения (сентябрь - декабрь)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1"/>
        <w:gridCol w:w="7900"/>
      </w:tblGrid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rPr>
                <w:b/>
              </w:rPr>
            </w:pPr>
            <w:r w:rsidRPr="00D7283C">
              <w:rPr>
                <w:b/>
              </w:rPr>
              <w:t>Примерное количество занятий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Тема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Развитие высших психических функций (внимание, память, </w:t>
            </w:r>
            <w:proofErr w:type="gramStart"/>
            <w:r w:rsidRPr="00D7283C">
              <w:t>словесно-логического</w:t>
            </w:r>
            <w:proofErr w:type="gramEnd"/>
            <w:r w:rsidRPr="00D7283C">
              <w:t xml:space="preserve"> мышление)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Падежные конструкции. Именительный падеж множественного числа существительных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Работа над фразой. Составление 4-словных предложений с введением одного определения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Приставочные глаголы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Предлоги</w:t>
            </w:r>
            <w:proofErr w:type="gramStart"/>
            <w:r w:rsidRPr="00D7283C">
              <w:t xml:space="preserve"> В</w:t>
            </w:r>
            <w:proofErr w:type="gramEnd"/>
            <w:r w:rsidRPr="00D7283C">
              <w:t>, НА, ПОД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Глаголы совершенного и несовершенного вида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Падежные конструкции. Дательный падеж множественного числа существительных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Согласование местоимений </w:t>
            </w:r>
            <w:proofErr w:type="gramStart"/>
            <w:r w:rsidRPr="00D7283C">
              <w:t>НАШ</w:t>
            </w:r>
            <w:proofErr w:type="gramEnd"/>
            <w:r w:rsidRPr="00D7283C">
              <w:t>, НАША, НАШИ с существительными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Приставочные глаголы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Составление предложений с включением нескольких определений и объединение их в рассказ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Предлоги</w:t>
            </w:r>
            <w:proofErr w:type="gramStart"/>
            <w:r w:rsidRPr="00D7283C">
              <w:t xml:space="preserve"> В</w:t>
            </w:r>
            <w:proofErr w:type="gramEnd"/>
            <w:r w:rsidRPr="00D7283C">
              <w:t>, ИЗ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Падежные конструкции. Творительный падеж множественного числа существительных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Предлоги</w:t>
            </w:r>
            <w:proofErr w:type="gramStart"/>
            <w:r w:rsidRPr="00D7283C">
              <w:t xml:space="preserve"> К</w:t>
            </w:r>
            <w:proofErr w:type="gramEnd"/>
            <w:r w:rsidRPr="00D7283C">
              <w:t>, ОТ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Относительные прилагательные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Падежные конструкции. Предложный падеж множественного числа существительных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lastRenderedPageBreak/>
              <w:t>2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>Согласование числительного и существительного:</w:t>
            </w:r>
          </w:p>
          <w:p w:rsidR="001F3701" w:rsidRPr="00D7283C" w:rsidRDefault="001F3701" w:rsidP="001F3701">
            <w:pPr>
              <w:numPr>
                <w:ilvl w:val="0"/>
                <w:numId w:val="27"/>
              </w:numPr>
              <w:spacing w:line="160" w:lineRule="atLeast"/>
              <w:jc w:val="both"/>
            </w:pPr>
            <w:r w:rsidRPr="00D7283C">
              <w:t>в родительном падеже</w:t>
            </w:r>
          </w:p>
          <w:p w:rsidR="001F3701" w:rsidRPr="00D7283C" w:rsidRDefault="001F3701" w:rsidP="001F3701">
            <w:pPr>
              <w:numPr>
                <w:ilvl w:val="0"/>
                <w:numId w:val="27"/>
              </w:numPr>
              <w:spacing w:line="160" w:lineRule="atLeast"/>
              <w:jc w:val="both"/>
            </w:pPr>
            <w:r w:rsidRPr="00D7283C">
              <w:t>в дательном падеже</w:t>
            </w:r>
          </w:p>
          <w:p w:rsidR="001F3701" w:rsidRPr="00D7283C" w:rsidRDefault="001F3701" w:rsidP="001F3701">
            <w:pPr>
              <w:numPr>
                <w:ilvl w:val="0"/>
                <w:numId w:val="27"/>
              </w:numPr>
              <w:spacing w:line="160" w:lineRule="atLeast"/>
              <w:jc w:val="both"/>
            </w:pPr>
            <w:r w:rsidRPr="00D7283C">
              <w:lastRenderedPageBreak/>
              <w:t>в творительном падеже</w:t>
            </w:r>
          </w:p>
          <w:p w:rsidR="001F3701" w:rsidRPr="00D7283C" w:rsidRDefault="001F3701" w:rsidP="001F3701">
            <w:pPr>
              <w:numPr>
                <w:ilvl w:val="0"/>
                <w:numId w:val="27"/>
              </w:numPr>
              <w:spacing w:line="160" w:lineRule="atLeast"/>
              <w:jc w:val="both"/>
            </w:pPr>
            <w:r w:rsidRPr="00D7283C">
              <w:t>в предложном падеже</w:t>
            </w:r>
          </w:p>
        </w:tc>
      </w:tr>
      <w:tr w:rsidR="001F3701" w:rsidRPr="00D7283C" w:rsidTr="006B5931">
        <w:tc>
          <w:tcPr>
            <w:tcW w:w="1671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lastRenderedPageBreak/>
              <w:t>1</w:t>
            </w:r>
          </w:p>
        </w:tc>
        <w:tc>
          <w:tcPr>
            <w:tcW w:w="790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</w:tbl>
    <w:p w:rsidR="001F3701" w:rsidRPr="00D7283C" w:rsidRDefault="001F3701" w:rsidP="001F3701">
      <w:pPr>
        <w:spacing w:line="160" w:lineRule="atLeast"/>
      </w:pPr>
    </w:p>
    <w:p w:rsidR="001F3701" w:rsidRPr="00D7283C" w:rsidRDefault="001F3701" w:rsidP="001F3701">
      <w:pPr>
        <w:spacing w:line="160" w:lineRule="atLeast"/>
      </w:pPr>
      <w:r w:rsidRPr="00D7283C">
        <w:t>2-й период обучения (январь - май)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rPr>
                <w:b/>
              </w:rPr>
            </w:pPr>
            <w:r w:rsidRPr="00D7283C">
              <w:rPr>
                <w:b/>
              </w:rPr>
              <w:t>Примерное количество занятий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D7283C">
              <w:rPr>
                <w:b/>
              </w:rPr>
              <w:t>Тема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Падежные конструкции. Родительный падеж множественного числа существительных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Притяжательные прилагательные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Предлоги</w:t>
            </w:r>
            <w:proofErr w:type="gramStart"/>
            <w:r w:rsidRPr="00D7283C">
              <w:t xml:space="preserve"> С</w:t>
            </w:r>
            <w:proofErr w:type="gramEnd"/>
            <w:r w:rsidRPr="00D7283C">
              <w:t>, СО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Обучение самостоятельной постановке вопросов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Родственные слова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Предлог </w:t>
            </w:r>
            <w:proofErr w:type="gramStart"/>
            <w:r w:rsidRPr="00D7283C">
              <w:t>ИЗ-ПОД</w:t>
            </w:r>
            <w:proofErr w:type="gramEnd"/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Предлог </w:t>
            </w:r>
            <w:proofErr w:type="gramStart"/>
            <w:r w:rsidRPr="00D7283C">
              <w:t>ИЗ-ЗА</w:t>
            </w:r>
            <w:proofErr w:type="gramEnd"/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Предлоги </w:t>
            </w:r>
            <w:proofErr w:type="gramStart"/>
            <w:r w:rsidRPr="00D7283C">
              <w:t>ИЗ-ПОД</w:t>
            </w:r>
            <w:proofErr w:type="gramEnd"/>
            <w:r w:rsidRPr="00D7283C">
              <w:t>, ИЗ-ЗА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Приставочные глаголы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Работа над фразой. Сложносочиненное предложение с союзом</w:t>
            </w:r>
            <w:proofErr w:type="gramStart"/>
            <w:r w:rsidRPr="00D7283C">
              <w:t xml:space="preserve"> А</w:t>
            </w:r>
            <w:proofErr w:type="gramEnd"/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Работа над фразой. Сложносочиненное предложение с союзом ПОТОМУ ЧТО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Согласование числительного, прилагательного и существительного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Несклоняемые существительные</w:t>
            </w:r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Предлог </w:t>
            </w:r>
            <w:proofErr w:type="gramStart"/>
            <w:r w:rsidRPr="00D7283C">
              <w:t>НАД</w:t>
            </w:r>
            <w:proofErr w:type="gramEnd"/>
          </w:p>
        </w:tc>
      </w:tr>
      <w:tr w:rsidR="001F3701" w:rsidRPr="00D7283C" w:rsidTr="006B5931">
        <w:tc>
          <w:tcPr>
            <w:tcW w:w="172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</w:t>
            </w:r>
          </w:p>
        </w:tc>
        <w:tc>
          <w:tcPr>
            <w:tcW w:w="784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Развитие связной речи</w:t>
            </w:r>
          </w:p>
        </w:tc>
      </w:tr>
    </w:tbl>
    <w:p w:rsidR="001F3701" w:rsidRPr="00D7283C" w:rsidRDefault="001F3701" w:rsidP="001F3701">
      <w:pPr>
        <w:spacing w:line="160" w:lineRule="atLeast"/>
        <w:rPr>
          <w:b/>
        </w:rPr>
      </w:pPr>
    </w:p>
    <w:p w:rsidR="001F3701" w:rsidRPr="00D7283C" w:rsidRDefault="001F3701" w:rsidP="001F3701">
      <w:pPr>
        <w:spacing w:line="160" w:lineRule="atLeast"/>
        <w:jc w:val="center"/>
        <w:rPr>
          <w:b/>
        </w:rPr>
      </w:pP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 xml:space="preserve">Перспективный тематический план занятий </w:t>
      </w: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>по совершенствованию навыков звукового анализа</w:t>
      </w:r>
    </w:p>
    <w:p w:rsidR="001F3701" w:rsidRPr="00D7283C" w:rsidRDefault="001F3701" w:rsidP="001F3701">
      <w:pPr>
        <w:spacing w:line="160" w:lineRule="atLeast"/>
        <w:jc w:val="center"/>
        <w:rPr>
          <w:b/>
        </w:rPr>
      </w:pPr>
      <w:r w:rsidRPr="00D7283C">
        <w:rPr>
          <w:b/>
        </w:rPr>
        <w:t xml:space="preserve"> и обучению грамоте</w:t>
      </w:r>
    </w:p>
    <w:p w:rsidR="001F3701" w:rsidRPr="00D7283C" w:rsidRDefault="001F3701" w:rsidP="001F3701">
      <w:pPr>
        <w:spacing w:line="160" w:lineRule="atLeast"/>
        <w:rPr>
          <w:i/>
        </w:rPr>
      </w:pPr>
      <w:r w:rsidRPr="00D7283C">
        <w:rPr>
          <w:i/>
        </w:rPr>
        <w:t>1-й период обучения (сентябрь - декабрь)</w:t>
      </w:r>
    </w:p>
    <w:tbl>
      <w:tblPr>
        <w:tblW w:w="10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2070"/>
        <w:gridCol w:w="4444"/>
        <w:gridCol w:w="1864"/>
      </w:tblGrid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Порядковый номер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Тема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Навыки звукового анализа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Навыки чтения и письма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1,2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и буква</w:t>
            </w:r>
            <w:proofErr w:type="gramStart"/>
            <w:r w:rsidRPr="00D7283C">
              <w:t xml:space="preserve"> У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У</w:t>
            </w:r>
            <w:proofErr w:type="gramEnd"/>
            <w:r w:rsidRPr="00D7283C">
              <w:t xml:space="preserve"> в слове (начало, конец)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Знакомство с буквой</w:t>
            </w:r>
            <w:proofErr w:type="gramStart"/>
            <w:r w:rsidRPr="00D7283C">
              <w:t xml:space="preserve"> У</w:t>
            </w:r>
            <w:proofErr w:type="gramEnd"/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3,4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и буква</w:t>
            </w:r>
            <w:proofErr w:type="gramStart"/>
            <w:r w:rsidRPr="00D7283C">
              <w:t xml:space="preserve"> А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А</w:t>
            </w:r>
            <w:proofErr w:type="gramEnd"/>
            <w:r w:rsidRPr="00D7283C">
              <w:t xml:space="preserve"> в слове (начало, конец)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Знакомство с буквой</w:t>
            </w:r>
            <w:proofErr w:type="gramStart"/>
            <w:r w:rsidRPr="00D7283C">
              <w:t xml:space="preserve"> А</w:t>
            </w:r>
            <w:proofErr w:type="gramEnd"/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и буквы</w:t>
            </w:r>
            <w:proofErr w:type="gramStart"/>
            <w:r w:rsidRPr="00D7283C">
              <w:t xml:space="preserve"> А</w:t>
            </w:r>
            <w:proofErr w:type="gramEnd"/>
            <w:r w:rsidRPr="00D7283C">
              <w:t>, У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Анализ и синтез сочетаний типа АУА, УАУ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сочетаний АУ</w:t>
            </w:r>
            <w:proofErr w:type="gramStart"/>
            <w:r w:rsidRPr="00D7283C">
              <w:t>,У</w:t>
            </w:r>
            <w:proofErr w:type="gramEnd"/>
            <w:r w:rsidRPr="00D7283C">
              <w:t>А, АУА, УАУ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6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и буква</w:t>
            </w:r>
            <w:proofErr w:type="gramStart"/>
            <w:r w:rsidRPr="00D7283C">
              <w:t xml:space="preserve"> И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А</w:t>
            </w:r>
            <w:proofErr w:type="gramEnd"/>
            <w:r w:rsidRPr="00D7283C">
              <w:t xml:space="preserve"> в слове (начало, конец). Анализ и синтез сочетаний типа АУИ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сочетаний АУИ, ИУА и т.п.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7,8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П</w:t>
            </w:r>
            <w:proofErr w:type="gramStart"/>
            <w:r w:rsidRPr="00D7283C">
              <w:t>,П</w:t>
            </w:r>
            <w:proofErr w:type="gramEnd"/>
            <w:r w:rsidRPr="00D7283C">
              <w:t>ь</w:t>
            </w:r>
            <w:proofErr w:type="spellEnd"/>
            <w:r w:rsidRPr="00D7283C">
              <w:t xml:space="preserve"> и </w:t>
            </w:r>
            <w:r w:rsidRPr="00D7283C">
              <w:lastRenderedPageBreak/>
              <w:t>буква П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 xml:space="preserve">Определение позиции звука </w:t>
            </w:r>
            <w:proofErr w:type="gramStart"/>
            <w:r w:rsidRPr="00D7283C">
              <w:t>П</w:t>
            </w:r>
            <w:proofErr w:type="gramEnd"/>
            <w:r w:rsidRPr="00D7283C">
              <w:t xml:space="preserve"> в слове </w:t>
            </w:r>
            <w:r w:rsidRPr="00D7283C">
              <w:lastRenderedPageBreak/>
              <w:t>(начало, середина, конец). Анализ обратных слогов: АП</w:t>
            </w:r>
            <w:proofErr w:type="gramStart"/>
            <w:r w:rsidRPr="00D7283C">
              <w:t>,У</w:t>
            </w:r>
            <w:proofErr w:type="gramEnd"/>
            <w:r w:rsidRPr="00D7283C">
              <w:t>П, ИП. Понятие «согласный звук»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 xml:space="preserve">Чтение </w:t>
            </w:r>
            <w:r w:rsidRPr="00D7283C">
              <w:lastRenderedPageBreak/>
              <w:t>сочетаний АП, УП, ИП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lastRenderedPageBreak/>
              <w:t>9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А</w:t>
            </w:r>
            <w:proofErr w:type="gramStart"/>
            <w:r w:rsidRPr="00D7283C">
              <w:t>,У</w:t>
            </w:r>
            <w:proofErr w:type="gramEnd"/>
            <w:r w:rsidRPr="00D7283C">
              <w:t>,И,П,Пь</w:t>
            </w:r>
            <w:proofErr w:type="spellEnd"/>
            <w:r w:rsidRPr="00D7283C">
              <w:t xml:space="preserve"> и буква П 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Анализ и синтез сочетаний типа АП, УП, ИП, А-ПУ, </w:t>
            </w:r>
            <w:proofErr w:type="gramStart"/>
            <w:r w:rsidRPr="00D7283C">
              <w:t>У-ПА</w:t>
            </w:r>
            <w:proofErr w:type="gramEnd"/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Чтение слогов АП, УП, ИП, А-ПУ, </w:t>
            </w:r>
            <w:proofErr w:type="gramStart"/>
            <w:r w:rsidRPr="00D7283C">
              <w:t>У-ПА</w:t>
            </w:r>
            <w:proofErr w:type="gramEnd"/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10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и буква</w:t>
            </w:r>
            <w:proofErr w:type="gramStart"/>
            <w:r w:rsidRPr="00D7283C">
              <w:t xml:space="preserve"> Э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Э</w:t>
            </w:r>
            <w:proofErr w:type="gramEnd"/>
            <w:r w:rsidRPr="00D7283C">
              <w:t xml:space="preserve"> в слове (начало, середина, конец). Анализ слогов: ЭП</w:t>
            </w:r>
            <w:proofErr w:type="gramStart"/>
            <w:r w:rsidRPr="00D7283C">
              <w:t>,А</w:t>
            </w:r>
            <w:proofErr w:type="gramEnd"/>
            <w:r w:rsidRPr="00D7283C">
              <w:t>П,УП,ИП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ЭП, АП, УП, ИП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11,12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Т,Ть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Т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Т</w:t>
            </w:r>
            <w:proofErr w:type="gramEnd"/>
            <w:r w:rsidRPr="00D7283C">
              <w:t xml:space="preserve"> в слове (начало, середина, конец). Анализ обратного слога: АТ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Чтение сочетаний ЭТ, АТ, УТ, </w:t>
            </w:r>
            <w:proofErr w:type="gramStart"/>
            <w:r w:rsidRPr="00D7283C">
              <w:t>ИТ</w:t>
            </w:r>
            <w:proofErr w:type="gramEnd"/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13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gramStart"/>
            <w:r w:rsidRPr="00D7283C">
              <w:t>П</w:t>
            </w:r>
            <w:proofErr w:type="gramEnd"/>
            <w:r w:rsidRPr="00D7283C">
              <w:t xml:space="preserve">, </w:t>
            </w:r>
            <w:proofErr w:type="spellStart"/>
            <w:r w:rsidRPr="00D7283C">
              <w:t>Пь</w:t>
            </w:r>
            <w:proofErr w:type="spellEnd"/>
            <w:r w:rsidRPr="00D7283C">
              <w:t xml:space="preserve">, Т, </w:t>
            </w:r>
            <w:proofErr w:type="spellStart"/>
            <w:r w:rsidRPr="00D7283C">
              <w:t>Ть</w:t>
            </w:r>
            <w:proofErr w:type="spell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Формировать умение дифференцировать звуки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сочетаний ИП</w:t>
            </w:r>
            <w:proofErr w:type="gramStart"/>
            <w:r w:rsidRPr="00D7283C">
              <w:t>,П</w:t>
            </w:r>
            <w:proofErr w:type="gramEnd"/>
            <w:r w:rsidRPr="00D7283C">
              <w:t>И,ИТ,ТИ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14,15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К,Кь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К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К</w:t>
            </w:r>
            <w:proofErr w:type="gramEnd"/>
            <w:r w:rsidRPr="00D7283C">
              <w:t xml:space="preserve"> в слове (начало, середина, конец). Анализ обратных слогов: АК</w:t>
            </w:r>
            <w:proofErr w:type="gramStart"/>
            <w:r w:rsidRPr="00D7283C">
              <w:t>,У</w:t>
            </w:r>
            <w:proofErr w:type="gramEnd"/>
            <w:r w:rsidRPr="00D7283C">
              <w:t>К,ИК,ЭК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Чтение сочетаний </w:t>
            </w:r>
            <w:proofErr w:type="gramStart"/>
            <w:r w:rsidRPr="00D7283C">
              <w:t>ЭК</w:t>
            </w:r>
            <w:proofErr w:type="gramEnd"/>
            <w:r w:rsidRPr="00D7283C">
              <w:t>, АК, УК, ИК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16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П</w:t>
            </w:r>
            <w:proofErr w:type="gramStart"/>
            <w:r w:rsidRPr="00D7283C">
              <w:t>,П</w:t>
            </w:r>
            <w:proofErr w:type="gramEnd"/>
            <w:r w:rsidRPr="00D7283C">
              <w:t>ь,Т,Ть,К,Кь</w:t>
            </w:r>
            <w:proofErr w:type="spellEnd"/>
            <w:r w:rsidRPr="00D7283C">
              <w:t xml:space="preserve"> и буквы П,Т 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звуков в слове (начало, конец). Анализ открытых и закрытых слогов типа: АП-ПА</w:t>
            </w:r>
            <w:proofErr w:type="gramStart"/>
            <w:r w:rsidRPr="00D7283C">
              <w:t>,У</w:t>
            </w:r>
            <w:proofErr w:type="gramEnd"/>
            <w:r w:rsidRPr="00D7283C">
              <w:t>Т-ТУ,ИК-КИ, ЭТ-ТЭ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сочетаний АП-ПА</w:t>
            </w:r>
            <w:proofErr w:type="gramStart"/>
            <w:r w:rsidRPr="00D7283C">
              <w:t>,У</w:t>
            </w:r>
            <w:proofErr w:type="gramEnd"/>
            <w:r w:rsidRPr="00D7283C">
              <w:t>Т-ТУ,ИК-КИ, ЭТ-ТЭ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17,18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М</w:t>
            </w:r>
            <w:proofErr w:type="gramStart"/>
            <w:r w:rsidRPr="00D7283C">
              <w:t>,М</w:t>
            </w:r>
            <w:proofErr w:type="gramEnd"/>
            <w:r w:rsidRPr="00D7283C">
              <w:t>ь</w:t>
            </w:r>
            <w:proofErr w:type="spellEnd"/>
            <w:r w:rsidRPr="00D7283C">
              <w:t xml:space="preserve"> и буква М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 М в слове (начало, середина, конец). Понятие «звонкий согласный звук». Анализ слогов: АМ</w:t>
            </w:r>
            <w:proofErr w:type="gramStart"/>
            <w:r w:rsidRPr="00D7283C">
              <w:t>,У</w:t>
            </w:r>
            <w:proofErr w:type="gramEnd"/>
            <w:r w:rsidRPr="00D7283C">
              <w:t>М,ИМ,ЭМ,МА,МУ,МИ,МЭ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АМ</w:t>
            </w:r>
            <w:proofErr w:type="gramStart"/>
            <w:r w:rsidRPr="00D7283C">
              <w:t>,У</w:t>
            </w:r>
            <w:proofErr w:type="gramEnd"/>
            <w:r w:rsidRPr="00D7283C">
              <w:t>М, ИМ, ЭМ, МА,МУ, МИ,МЭ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19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и буква</w:t>
            </w:r>
            <w:proofErr w:type="gramStart"/>
            <w:r w:rsidRPr="00D7283C">
              <w:t xml:space="preserve"> О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</w:t>
            </w:r>
            <w:proofErr w:type="gramStart"/>
            <w:r w:rsidRPr="00D7283C">
              <w:t xml:space="preserve"> О</w:t>
            </w:r>
            <w:proofErr w:type="gramEnd"/>
            <w:r w:rsidRPr="00D7283C">
              <w:t xml:space="preserve"> в слове (начало, середина, конец). Анализ слогов: ОМ-МО</w:t>
            </w:r>
            <w:proofErr w:type="gramStart"/>
            <w:r w:rsidRPr="00D7283C">
              <w:t>,О</w:t>
            </w:r>
            <w:proofErr w:type="gramEnd"/>
            <w:r w:rsidRPr="00D7283C">
              <w:t>П-ПО,ОТ-ТО,ОК-КО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ОМ-МО</w:t>
            </w:r>
            <w:proofErr w:type="gramStart"/>
            <w:r w:rsidRPr="00D7283C">
              <w:t>,О</w:t>
            </w:r>
            <w:proofErr w:type="gramEnd"/>
            <w:r w:rsidRPr="00D7283C">
              <w:t xml:space="preserve">П-ПО,ОТ-ТО,ОК-КО логов 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20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А</w:t>
            </w:r>
            <w:proofErr w:type="gramStart"/>
            <w:r w:rsidRPr="00D7283C">
              <w:t>,О</w:t>
            </w:r>
            <w:proofErr w:type="gramEnd"/>
            <w:r w:rsidRPr="00D7283C">
              <w:t>,У,И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Закрепление полученных навыков. Понятие «гласный звук».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Закрепление полученных навыков.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21,22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 Х и буква Х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звука Х в слове (начало, конец). Анализ слогов: АХ</w:t>
            </w:r>
            <w:proofErr w:type="gramStart"/>
            <w:r w:rsidRPr="00D7283C">
              <w:t>,У</w:t>
            </w:r>
            <w:proofErr w:type="gramEnd"/>
            <w:r w:rsidRPr="00D7283C">
              <w:t>Х,ИХ,ЭХ,ОХ,ХА,ХУ,ХИ,ХЭ,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ХО 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АХ</w:t>
            </w:r>
            <w:proofErr w:type="gramStart"/>
            <w:r w:rsidRPr="00D7283C">
              <w:t>,У</w:t>
            </w:r>
            <w:proofErr w:type="gramEnd"/>
            <w:r w:rsidRPr="00D7283C">
              <w:t>Х,ИХ,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ЭХ, ОХ,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ХА</w:t>
            </w:r>
            <w:proofErr w:type="gramStart"/>
            <w:r w:rsidRPr="00D7283C">
              <w:t>,Х</w:t>
            </w:r>
            <w:proofErr w:type="gramEnd"/>
            <w:r w:rsidRPr="00D7283C">
              <w:t>У,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ХИ</w:t>
            </w:r>
            <w:proofErr w:type="gramStart"/>
            <w:r w:rsidRPr="00D7283C">
              <w:t>,Х</w:t>
            </w:r>
            <w:proofErr w:type="gramEnd"/>
            <w:r w:rsidRPr="00D7283C">
              <w:t>Э,ХО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23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К-Х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звуков К-Х в слове (начало, середина, конец). Анализ обратных слогов: ОК</w:t>
            </w:r>
            <w:proofErr w:type="gramStart"/>
            <w:r w:rsidRPr="00D7283C">
              <w:t>,А</w:t>
            </w:r>
            <w:proofErr w:type="gramEnd"/>
            <w:r w:rsidRPr="00D7283C">
              <w:t>Х,УК,ЭХ,ИК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КА-ХА</w:t>
            </w:r>
            <w:proofErr w:type="gramStart"/>
            <w:r w:rsidRPr="00D7283C">
              <w:t>,К</w:t>
            </w:r>
            <w:proofErr w:type="gramEnd"/>
            <w:r w:rsidRPr="00D7283C">
              <w:t>У-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ХУ</w:t>
            </w:r>
            <w:proofErr w:type="gramStart"/>
            <w:r w:rsidRPr="00D7283C">
              <w:t>,К</w:t>
            </w:r>
            <w:proofErr w:type="gramEnd"/>
            <w:r w:rsidRPr="00D7283C">
              <w:t>И-ХИ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24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и буква </w:t>
            </w:r>
            <w:proofErr w:type="gramStart"/>
            <w:r w:rsidRPr="00D7283C">
              <w:t>Ы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последнего гласного звука в словах. Анализ слогов ЫП-ПЫ</w:t>
            </w:r>
            <w:proofErr w:type="gramStart"/>
            <w:r w:rsidRPr="00D7283C">
              <w:t>,Ы</w:t>
            </w:r>
            <w:proofErr w:type="gramEnd"/>
            <w:r w:rsidRPr="00D7283C">
              <w:t>Т-ТЫ, ЫП-ПЫ,ЫТ-ТЫ и т.д.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 ЫП-ПЫ</w:t>
            </w:r>
            <w:proofErr w:type="gramStart"/>
            <w:r w:rsidRPr="00D7283C">
              <w:t>,Ы</w:t>
            </w:r>
            <w:proofErr w:type="gramEnd"/>
            <w:r w:rsidRPr="00D7283C">
              <w:t>Т-ТЫ ЫП-ПЫ,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ЫТ-ТЫ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25 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и буквы Ы-И</w:t>
            </w:r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Определение позиции звуков Ы</w:t>
            </w:r>
            <w:proofErr w:type="gramStart"/>
            <w:r w:rsidRPr="00D7283C">
              <w:t>,И</w:t>
            </w:r>
            <w:proofErr w:type="gramEnd"/>
            <w:r w:rsidRPr="00D7283C">
              <w:t xml:space="preserve"> в слове (середина, конец).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Закрепление полученных навыков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26,27,28</w:t>
            </w:r>
          </w:p>
        </w:tc>
        <w:tc>
          <w:tcPr>
            <w:tcW w:w="2070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С,Сь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С</w:t>
            </w:r>
            <w:proofErr w:type="gramEnd"/>
          </w:p>
        </w:tc>
        <w:tc>
          <w:tcPr>
            <w:tcW w:w="444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Знакомство с понятием «слог». Определение позиции звука</w:t>
            </w:r>
            <w:proofErr w:type="gramStart"/>
            <w:r w:rsidRPr="00D7283C">
              <w:t xml:space="preserve"> С</w:t>
            </w:r>
            <w:proofErr w:type="gramEnd"/>
            <w:r w:rsidRPr="00D7283C">
              <w:t xml:space="preserve"> в слогах (начало, середина, конец). Полный анализ слов. Синтез типа </w:t>
            </w:r>
            <w:r w:rsidRPr="00D7283C">
              <w:lastRenderedPageBreak/>
              <w:t>СУП</w:t>
            </w:r>
            <w:proofErr w:type="gramStart"/>
            <w:r w:rsidRPr="00D7283C">
              <w:t>,С</w:t>
            </w:r>
            <w:proofErr w:type="gramEnd"/>
            <w:r w:rsidRPr="00D7283C">
              <w:t>ОМ,САМ. Закрепление полученных навыков. Знакомство со схемой односложных слов типа СОК</w:t>
            </w:r>
            <w:proofErr w:type="gramStart"/>
            <w:r w:rsidRPr="00D7283C">
              <w:t>,С</w:t>
            </w:r>
            <w:proofErr w:type="gramEnd"/>
            <w:r w:rsidRPr="00D7283C">
              <w:t>УП</w:t>
            </w:r>
          </w:p>
        </w:tc>
        <w:tc>
          <w:tcPr>
            <w:tcW w:w="1864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lastRenderedPageBreak/>
              <w:t>Чтение прямых слогов СА</w:t>
            </w:r>
            <w:proofErr w:type="gramStart"/>
            <w:r w:rsidRPr="00D7283C">
              <w:t>,С</w:t>
            </w:r>
            <w:proofErr w:type="gramEnd"/>
            <w:r w:rsidRPr="00D7283C">
              <w:t>О,СУ,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СЫ. Чтение </w:t>
            </w:r>
            <w:r w:rsidRPr="00D7283C">
              <w:lastRenderedPageBreak/>
              <w:t>обратных слогов АС</w:t>
            </w:r>
            <w:proofErr w:type="gramStart"/>
            <w:r w:rsidRPr="00D7283C">
              <w:t>,О</w:t>
            </w:r>
            <w:proofErr w:type="gramEnd"/>
            <w:r w:rsidRPr="00D7283C">
              <w:t>С,УС,</w:t>
            </w: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ИС. Чтение односложных звуков в односложном слове. Чтение односложных слов</w:t>
            </w:r>
          </w:p>
        </w:tc>
      </w:tr>
    </w:tbl>
    <w:p w:rsidR="001F3701" w:rsidRPr="00D7283C" w:rsidRDefault="001F3701" w:rsidP="001F3701">
      <w:pPr>
        <w:spacing w:line="160" w:lineRule="atLeast"/>
        <w:jc w:val="center"/>
      </w:pPr>
    </w:p>
    <w:p w:rsidR="001F3701" w:rsidRPr="00D7283C" w:rsidRDefault="001F3701" w:rsidP="001F3701">
      <w:pPr>
        <w:spacing w:line="160" w:lineRule="atLeast"/>
        <w:rPr>
          <w:i/>
        </w:rPr>
      </w:pPr>
      <w:r w:rsidRPr="00D7283C">
        <w:rPr>
          <w:i/>
        </w:rPr>
        <w:t>2-й период обучения (январь - май)</w:t>
      </w:r>
    </w:p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2512"/>
        <w:gridCol w:w="2873"/>
        <w:gridCol w:w="2848"/>
      </w:tblGrid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Порядковый номер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Тема</w:t>
            </w:r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Навыки звукового анализа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Навыки чтения и письма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1,2,3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З</w:t>
            </w:r>
            <w:proofErr w:type="gramStart"/>
            <w:r w:rsidRPr="00D7283C">
              <w:t>,З</w:t>
            </w:r>
            <w:proofErr w:type="gramEnd"/>
            <w:r w:rsidRPr="00D7283C">
              <w:t>ь</w:t>
            </w:r>
            <w:proofErr w:type="spellEnd"/>
            <w:r w:rsidRPr="00D7283C">
              <w:t xml:space="preserve"> и буква З</w:t>
            </w:r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Деление слов на слоги. Схемы слов типа ЗУБЫ</w:t>
            </w:r>
            <w:proofErr w:type="gramStart"/>
            <w:r w:rsidRPr="00D7283C">
              <w:t>,С</w:t>
            </w:r>
            <w:proofErr w:type="gramEnd"/>
            <w:r w:rsidRPr="00D7283C">
              <w:t>ОВА. Схема слов типа О-СЫ</w:t>
            </w:r>
            <w:proofErr w:type="gramStart"/>
            <w:r w:rsidRPr="00D7283C">
              <w:t>,У</w:t>
            </w:r>
            <w:proofErr w:type="gramEnd"/>
            <w:r w:rsidRPr="00D7283C">
              <w:t>-СЫ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односложных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4,5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С</w:t>
            </w:r>
            <w:proofErr w:type="gramStart"/>
            <w:r w:rsidRPr="00D7283C">
              <w:t>,С</w:t>
            </w:r>
            <w:proofErr w:type="gramEnd"/>
            <w:r w:rsidRPr="00D7283C">
              <w:t>ь-З,Зь</w:t>
            </w:r>
            <w:proofErr w:type="spell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с заданным количеством слогов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Выкладывание односложных слов из букв разрезной азбуки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6,7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Н</w:t>
            </w:r>
            <w:proofErr w:type="gramStart"/>
            <w:r w:rsidRPr="00D7283C">
              <w:t>,Н</w:t>
            </w:r>
            <w:proofErr w:type="gramEnd"/>
            <w:r w:rsidRPr="00D7283C">
              <w:t>ь</w:t>
            </w:r>
            <w:proofErr w:type="spellEnd"/>
            <w:r w:rsidRPr="00D7283C">
              <w:t xml:space="preserve"> и буква Н</w:t>
            </w:r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с заданным количеством слогов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Выкладывание и преобразование слогов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8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Буква Я</w:t>
            </w:r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с заданным количеством слогов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 Выкладывание и преобразование слогов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9,10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Б,Бь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Б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Схема слов типа </w:t>
            </w:r>
            <w:proofErr w:type="gramStart"/>
            <w:r w:rsidRPr="00D7283C">
              <w:t>БА-ТОН</w:t>
            </w:r>
            <w:proofErr w:type="gramEnd"/>
            <w:r w:rsidRPr="00D7283C">
              <w:t>, БЛОК-НОТ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 Выкладывание и преобразование слогов слов 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11,12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Б</w:t>
            </w:r>
            <w:proofErr w:type="gramStart"/>
            <w:r w:rsidRPr="00D7283C">
              <w:t>,Б</w:t>
            </w:r>
            <w:proofErr w:type="gramEnd"/>
            <w:r w:rsidRPr="00D7283C">
              <w:t>ь-П,Пь</w:t>
            </w:r>
            <w:proofErr w:type="spell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Схема слов типа </w:t>
            </w:r>
            <w:proofErr w:type="gramStart"/>
            <w:r w:rsidRPr="00D7283C">
              <w:t>БИ-ДОН</w:t>
            </w:r>
            <w:proofErr w:type="gramEnd"/>
            <w:r w:rsidRPr="00D7283C">
              <w:t>, ПИ-ОН</w:t>
            </w: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Выкладывание и чтение    слогов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13,14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В,Вь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В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Схема слов типа </w:t>
            </w:r>
            <w:proofErr w:type="gramStart"/>
            <w:r w:rsidRPr="00D7283C">
              <w:t>ВА-ТА</w:t>
            </w:r>
            <w:proofErr w:type="gramEnd"/>
            <w:r w:rsidRPr="00D7283C">
              <w:t>, ВЕ-НИК</w:t>
            </w: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color w:val="FF0000"/>
              </w:rPr>
            </w:pPr>
            <w:r w:rsidRPr="00D7283C">
              <w:t>15,16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Д,Дь</w:t>
            </w:r>
            <w:proofErr w:type="spellEnd"/>
            <w:r w:rsidRPr="00D7283C">
              <w:t xml:space="preserve"> и буква</w:t>
            </w:r>
            <w:proofErr w:type="gramStart"/>
            <w:r w:rsidRPr="00D7283C">
              <w:t xml:space="preserve"> Д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Схема слов типа ДОМ, </w:t>
            </w:r>
            <w:proofErr w:type="gramStart"/>
            <w:r w:rsidRPr="00D7283C">
              <w:t>ДИ-ВАН</w:t>
            </w:r>
            <w:proofErr w:type="gramEnd"/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rPr>
          <w:trHeight w:val="775"/>
        </w:trPr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color w:val="000000"/>
              </w:rPr>
            </w:pPr>
            <w:r w:rsidRPr="00D7283C">
              <w:rPr>
                <w:color w:val="000000"/>
              </w:rPr>
              <w:t>17,18</w:t>
            </w:r>
          </w:p>
          <w:p w:rsidR="001F3701" w:rsidRPr="00D7283C" w:rsidRDefault="001F3701" w:rsidP="006B5931">
            <w:pPr>
              <w:spacing w:line="160" w:lineRule="atLeast"/>
              <w:jc w:val="center"/>
              <w:rPr>
                <w:color w:val="FF0000"/>
              </w:rPr>
            </w:pP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Д</w:t>
            </w:r>
            <w:proofErr w:type="gramStart"/>
            <w:r w:rsidRPr="00D7283C">
              <w:t>,Д</w:t>
            </w:r>
            <w:proofErr w:type="gramEnd"/>
            <w:r w:rsidRPr="00D7283C">
              <w:t>ь-Т,Ть</w:t>
            </w:r>
            <w:proofErr w:type="spellEnd"/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 и буквы </w:t>
            </w:r>
            <w:proofErr w:type="gramStart"/>
            <w:r w:rsidRPr="00D7283C">
              <w:t>Д-Т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к схемам (всех типов)</w:t>
            </w: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19,20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Г</w:t>
            </w:r>
            <w:proofErr w:type="gramStart"/>
            <w:r w:rsidRPr="00D7283C">
              <w:t>,Г</w:t>
            </w:r>
            <w:proofErr w:type="gramEnd"/>
            <w:r w:rsidRPr="00D7283C">
              <w:t>ь</w:t>
            </w:r>
            <w:proofErr w:type="spellEnd"/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 и буква Г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Игровые приемы звукового анализа </w:t>
            </w: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Выкладывание слов со стечением согласных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21,22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Г</w:t>
            </w:r>
            <w:proofErr w:type="gramStart"/>
            <w:r w:rsidRPr="00D7283C">
              <w:t>,Г</w:t>
            </w:r>
            <w:proofErr w:type="gramEnd"/>
            <w:r w:rsidRPr="00D7283C">
              <w:t>ь-К,Кь</w:t>
            </w:r>
            <w:proofErr w:type="spellEnd"/>
            <w:r w:rsidRPr="00D7283C">
              <w:t xml:space="preserve"> и </w:t>
            </w:r>
            <w:proofErr w:type="spellStart"/>
            <w:r w:rsidRPr="00D7283C">
              <w:t>буквыГ</w:t>
            </w:r>
            <w:proofErr w:type="spellEnd"/>
            <w:r w:rsidRPr="00D7283C">
              <w:t>-К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23,24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</w:t>
            </w:r>
            <w:proofErr w:type="gramStart"/>
            <w:r w:rsidRPr="00D7283C">
              <w:t>Ш</w:t>
            </w:r>
            <w:proofErr w:type="gramEnd"/>
            <w:r w:rsidRPr="00D7283C">
              <w:t xml:space="preserve"> и буква Ш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Выкладывание слов из двух слогов</w:t>
            </w:r>
          </w:p>
        </w:tc>
      </w:tr>
      <w:tr w:rsidR="001F3701" w:rsidRPr="00D7283C" w:rsidTr="006B5931">
        <w:trPr>
          <w:trHeight w:val="270"/>
        </w:trPr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25,26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С-Ш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слов различной сложности в игровой ситуации</w:t>
            </w:r>
          </w:p>
        </w:tc>
      </w:tr>
      <w:tr w:rsidR="001F3701" w:rsidRPr="00D7283C" w:rsidTr="006B5931">
        <w:trPr>
          <w:trHeight w:val="375"/>
        </w:trPr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27,28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</w:t>
            </w:r>
            <w:proofErr w:type="spellStart"/>
            <w:r w:rsidRPr="00D7283C">
              <w:t>Л</w:t>
            </w:r>
            <w:proofErr w:type="gramStart"/>
            <w:r w:rsidRPr="00D7283C">
              <w:t>,Л</w:t>
            </w:r>
            <w:proofErr w:type="gramEnd"/>
            <w:r w:rsidRPr="00D7283C">
              <w:t>ь</w:t>
            </w:r>
            <w:proofErr w:type="spellEnd"/>
            <w:r w:rsidRPr="00D7283C">
              <w:t xml:space="preserve"> 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и буква Л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29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Буква</w:t>
            </w:r>
            <w:proofErr w:type="gramStart"/>
            <w:r w:rsidRPr="00D7283C">
              <w:t xml:space="preserve"> Е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с заданным количеством слогов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слоговой таблицы. Преобразование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30,31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</w:t>
            </w:r>
            <w:proofErr w:type="gramStart"/>
            <w:r w:rsidRPr="00D7283C">
              <w:t xml:space="preserve"> Ж</w:t>
            </w:r>
            <w:proofErr w:type="gramEnd"/>
          </w:p>
        </w:tc>
        <w:tc>
          <w:tcPr>
            <w:tcW w:w="2873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Игровые приемы звукового анализа</w:t>
            </w: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 xml:space="preserve">Выкладывание сочетаний слов из </w:t>
            </w:r>
            <w:r w:rsidRPr="00D7283C">
              <w:lastRenderedPageBreak/>
              <w:t>разрезной азбуки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32,33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З-Ж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lastRenderedPageBreak/>
              <w:t>34,35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Ш-Ж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lastRenderedPageBreak/>
              <w:t>36,37,38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Р</w:t>
            </w:r>
            <w:proofErr w:type="gramStart"/>
            <w:r w:rsidRPr="00D7283C">
              <w:t>,Р</w:t>
            </w:r>
            <w:proofErr w:type="gramEnd"/>
            <w:r w:rsidRPr="00D7283C">
              <w:t>ь</w:t>
            </w:r>
            <w:proofErr w:type="spellEnd"/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 и буква </w:t>
            </w:r>
            <w:proofErr w:type="gramStart"/>
            <w:r w:rsidRPr="00D7283C">
              <w:t>Р</w:t>
            </w:r>
            <w:proofErr w:type="gram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Преобразование слов, составленных из букв разрезной азбуки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39,40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Л</w:t>
            </w:r>
            <w:proofErr w:type="gramStart"/>
            <w:r w:rsidRPr="00D7283C">
              <w:t>,Л</w:t>
            </w:r>
            <w:proofErr w:type="gramEnd"/>
            <w:r w:rsidRPr="00D7283C">
              <w:t>ь-Р,Рь</w:t>
            </w:r>
            <w:proofErr w:type="spell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  <w:rPr>
                <w:color w:val="000000"/>
              </w:rPr>
            </w:pPr>
            <w:r w:rsidRPr="00D7283C">
              <w:rPr>
                <w:color w:val="000000"/>
              </w:rPr>
              <w:t>41,42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Буква</w:t>
            </w:r>
            <w:proofErr w:type="gramStart"/>
            <w:r w:rsidRPr="00D7283C">
              <w:t xml:space="preserve"> Ё</w:t>
            </w:r>
            <w:proofErr w:type="gramEnd"/>
          </w:p>
        </w:tc>
        <w:tc>
          <w:tcPr>
            <w:tcW w:w="2873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Подбор слов с заданным количеством слогов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Чтение слоговой таблицы. Преобразование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43,44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Й 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и буква Й</w:t>
            </w:r>
          </w:p>
        </w:tc>
        <w:tc>
          <w:tcPr>
            <w:tcW w:w="2873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Игровые приемы звукового анализа</w:t>
            </w: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Преобразование слов, составленных из букв разрезной азбуки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45,46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Ч 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и буква Ч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Письмо печатными буквами под диктовку слов, сочетание слов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47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Ч-</w:t>
            </w:r>
            <w:proofErr w:type="spellStart"/>
            <w:r w:rsidRPr="00D7283C">
              <w:t>Ть</w:t>
            </w:r>
            <w:proofErr w:type="spell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 w:val="restart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  <w:r w:rsidRPr="00D7283C">
              <w:t>Письмо печатными буквами под диктовку слов, сочетание слов, предложений, предложений с предлогами</w:t>
            </w: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48,49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Буква мягкий знак (ь)</w:t>
            </w:r>
            <w:proofErr w:type="gramStart"/>
            <w:r w:rsidRPr="00D7283C">
              <w:t>,</w:t>
            </w:r>
            <w:proofErr w:type="spellStart"/>
            <w:r w:rsidRPr="00D7283C">
              <w:t>р</w:t>
            </w:r>
            <w:proofErr w:type="gramEnd"/>
            <w:r w:rsidRPr="00D7283C">
              <w:t>аздельтельный</w:t>
            </w:r>
            <w:proofErr w:type="spellEnd"/>
            <w:r w:rsidRPr="00D7283C">
              <w:t xml:space="preserve"> мягкий знак (ь)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50,51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</w:t>
            </w:r>
            <w:proofErr w:type="gramStart"/>
            <w:r w:rsidRPr="00D7283C">
              <w:t>Ц</w:t>
            </w:r>
            <w:proofErr w:type="gramEnd"/>
            <w:r w:rsidRPr="00D7283C">
              <w:t xml:space="preserve"> и </w:t>
            </w:r>
            <w:proofErr w:type="spellStart"/>
            <w:r w:rsidRPr="00D7283C">
              <w:t>букваЦ</w:t>
            </w:r>
            <w:proofErr w:type="spell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52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Ц-С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53,54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 </w:t>
            </w:r>
            <w:proofErr w:type="gramStart"/>
            <w:r w:rsidRPr="00D7283C">
              <w:t>Щ</w:t>
            </w:r>
            <w:proofErr w:type="gramEnd"/>
            <w:r w:rsidRPr="00D7283C">
              <w:t xml:space="preserve"> и буква Щ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55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Звуки Щ-С-</w:t>
            </w:r>
            <w:proofErr w:type="spellStart"/>
            <w:r w:rsidRPr="00D7283C">
              <w:t>Сь</w:t>
            </w:r>
            <w:proofErr w:type="spell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56,57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Звуки </w:t>
            </w:r>
            <w:proofErr w:type="spellStart"/>
            <w:r w:rsidRPr="00D7283C">
              <w:t>Ф</w:t>
            </w:r>
            <w:proofErr w:type="gramStart"/>
            <w:r w:rsidRPr="00D7283C">
              <w:t>,Ф</w:t>
            </w:r>
            <w:proofErr w:type="gramEnd"/>
            <w:r w:rsidRPr="00D7283C">
              <w:t>ь</w:t>
            </w:r>
            <w:proofErr w:type="spellEnd"/>
            <w:r w:rsidRPr="00D7283C">
              <w:t xml:space="preserve"> </w:t>
            </w:r>
          </w:p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и буква Ф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58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 xml:space="preserve">Буква </w:t>
            </w:r>
            <w:proofErr w:type="gramStart"/>
            <w:r w:rsidRPr="00D7283C">
              <w:t>Ю</w:t>
            </w:r>
            <w:proofErr w:type="gramEnd"/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59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Разделительный твердый знак (Ъ)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  <w:tr w:rsidR="001F3701" w:rsidRPr="00D7283C" w:rsidTr="006B5931">
        <w:tc>
          <w:tcPr>
            <w:tcW w:w="1716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60</w:t>
            </w:r>
          </w:p>
        </w:tc>
        <w:tc>
          <w:tcPr>
            <w:tcW w:w="2512" w:type="dxa"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center"/>
            </w:pPr>
            <w:r w:rsidRPr="00D7283C">
              <w:t>В сказочной стране</w:t>
            </w:r>
          </w:p>
        </w:tc>
        <w:tc>
          <w:tcPr>
            <w:tcW w:w="2873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  <w:tc>
          <w:tcPr>
            <w:tcW w:w="2848" w:type="dxa"/>
            <w:vMerge/>
            <w:shd w:val="clear" w:color="auto" w:fill="auto"/>
          </w:tcPr>
          <w:p w:rsidR="001F3701" w:rsidRPr="00D7283C" w:rsidRDefault="001F3701" w:rsidP="006B5931">
            <w:pPr>
              <w:spacing w:line="160" w:lineRule="atLeast"/>
              <w:jc w:val="both"/>
            </w:pPr>
          </w:p>
        </w:tc>
      </w:tr>
    </w:tbl>
    <w:p w:rsidR="001F3701" w:rsidRPr="00D7283C" w:rsidRDefault="001F3701" w:rsidP="001F3701">
      <w:pPr>
        <w:spacing w:line="160" w:lineRule="atLeast"/>
        <w:rPr>
          <w:rFonts w:eastAsia="Arial Unicode MS"/>
          <w:b/>
          <w:color w:val="000000"/>
          <w:lang w:val="ru"/>
        </w:rPr>
      </w:pP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  <w:r w:rsidRPr="00D7283C">
        <w:rPr>
          <w:rFonts w:eastAsia="Arial Unicode MS"/>
          <w:b/>
          <w:color w:val="000000"/>
          <w:lang w:val="ru"/>
        </w:rPr>
        <w:t>Перспективный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</w:rPr>
      </w:pPr>
      <w:r w:rsidRPr="00D7283C">
        <w:rPr>
          <w:rFonts w:eastAsia="Arial Unicode MS"/>
          <w:b/>
          <w:color w:val="000000"/>
          <w:lang w:val="ru"/>
        </w:rPr>
        <w:t>тематический план</w:t>
      </w:r>
      <w:r w:rsidRPr="00D7283C">
        <w:rPr>
          <w:rFonts w:eastAsia="Arial Unicode MS"/>
          <w:b/>
          <w:color w:val="000000"/>
        </w:rPr>
        <w:t xml:space="preserve"> взаимосвязи учителя-логопеда и воспитателей</w:t>
      </w:r>
      <w:r w:rsidRPr="00D7283C">
        <w:rPr>
          <w:rFonts w:eastAsia="Arial Unicode MS"/>
          <w:b/>
          <w:color w:val="000000"/>
          <w:lang w:val="ru"/>
        </w:rPr>
        <w:t xml:space="preserve"> 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  <w:r w:rsidRPr="00D7283C">
        <w:rPr>
          <w:rFonts w:eastAsia="Arial Unicode MS"/>
          <w:b/>
          <w:color w:val="000000"/>
          <w:lang w:val="ru"/>
        </w:rPr>
        <w:t>по совершенствованию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  <w:r w:rsidRPr="00D7283C">
        <w:rPr>
          <w:rFonts w:eastAsia="Arial Unicode MS"/>
          <w:b/>
          <w:color w:val="000000"/>
          <w:lang w:val="ru"/>
        </w:rPr>
        <w:t>лексико-грамматических</w:t>
      </w:r>
      <w:r w:rsidRPr="00D7283C">
        <w:rPr>
          <w:rFonts w:eastAsia="Arial Unicode MS"/>
          <w:b/>
          <w:color w:val="000000"/>
        </w:rPr>
        <w:t xml:space="preserve"> </w:t>
      </w:r>
      <w:r w:rsidRPr="00D7283C">
        <w:rPr>
          <w:rFonts w:eastAsia="Arial Unicode MS"/>
          <w:b/>
          <w:color w:val="000000"/>
          <w:lang w:val="ru"/>
        </w:rPr>
        <w:t>представлений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  <w:r w:rsidRPr="00D7283C">
        <w:rPr>
          <w:rFonts w:eastAsia="Arial Unicode MS"/>
          <w:b/>
          <w:color w:val="000000"/>
          <w:lang w:val="ru"/>
        </w:rPr>
        <w:t>и развитию связной речи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</w:rPr>
      </w:pPr>
      <w:r w:rsidRPr="00D7283C">
        <w:rPr>
          <w:rFonts w:eastAsia="Arial Unicode MS"/>
          <w:b/>
          <w:color w:val="000000"/>
        </w:rPr>
        <w:t>с детьми подготовительной группы компенсирующей направленности</w:t>
      </w:r>
    </w:p>
    <w:p w:rsidR="001F3701" w:rsidRPr="00D7283C" w:rsidRDefault="001F3701" w:rsidP="001F3701">
      <w:pPr>
        <w:spacing w:line="160" w:lineRule="atLeast"/>
        <w:jc w:val="center"/>
        <w:rPr>
          <w:rFonts w:eastAsia="Arial Unicode MS"/>
          <w:b/>
          <w:color w:val="000000"/>
          <w:lang w:val="ru"/>
        </w:rPr>
      </w:pPr>
      <w:r w:rsidRPr="00D7283C">
        <w:rPr>
          <w:rFonts w:eastAsia="Arial Unicode MS"/>
          <w:b/>
          <w:color w:val="000000"/>
        </w:rPr>
        <w:t xml:space="preserve"> с тяжелыми нарушениями речи  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jc w:val="center"/>
        <w:rPr>
          <w:b/>
          <w:u w:val="single"/>
        </w:rPr>
      </w:pPr>
    </w:p>
    <w:p w:rsidR="001F3701" w:rsidRPr="00D7283C" w:rsidRDefault="001F3701" w:rsidP="001F3701">
      <w:pPr>
        <w:tabs>
          <w:tab w:val="left" w:pos="2775"/>
        </w:tabs>
        <w:spacing w:line="160" w:lineRule="atLeast"/>
        <w:jc w:val="center"/>
        <w:rPr>
          <w:b/>
          <w:u w:val="single"/>
        </w:rPr>
      </w:pPr>
      <w:r w:rsidRPr="00D7283C">
        <w:rPr>
          <w:b/>
          <w:u w:val="single"/>
        </w:rPr>
        <w:t>1 период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Сентябрь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«Осенняя ярмарка. Сад-огород» (овощи, фрукты, ягоды).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Октябрь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«Откуда хлеб пришел?»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«Лиственные деревья. Грибы»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«Осень. Человек, одежда, обувь, головные уборы»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«Дом. Мебель»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Ноябрь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«Перелетные птицы»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«Звери наших лесов»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«Домашние животные»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«Осень» (обобщение).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Декабрь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«Библиотека»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«Зимующие птицы»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lastRenderedPageBreak/>
        <w:t>3-я неделя – «Хвойные деревья»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 xml:space="preserve">4-я неделя – «Новый год» 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Январь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Зимние каникулы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«Зимние забавы»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«Наш город. Моя улица»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«Как звери зимуют» (дикие животные зимой)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Февраль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«Игрушки. Русская народная игрушка»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«Транспорт. Правила дорожного движения»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«День защиты Отечества. Военные профессии»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«Зима» (обобщение)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Март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«Почта. Профессии»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«8 Марта. Женские профессии»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«Животные холодных стран»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 xml:space="preserve">4-я неделя – «Животные жарких стран» 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Апрель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«Перелетные птицы»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2-я неделя – «День космонавтики»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«Школа. Школьные принадлежности»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4-я неделя – «Орудия труда и инструменты. Профессии» (обобщение)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  <w:rPr>
          <w:b/>
          <w:u w:val="single"/>
        </w:rPr>
      </w:pPr>
      <w:r w:rsidRPr="00D7283C">
        <w:rPr>
          <w:b/>
          <w:u w:val="single"/>
        </w:rPr>
        <w:t>Май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1-я неделя – «День победы»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 xml:space="preserve">2-я неделя – «Сад, парк, луг. Лес – наше богатство»  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>3-я неделя – «Насекомые»</w:t>
      </w:r>
    </w:p>
    <w:p w:rsidR="001F3701" w:rsidRPr="00D7283C" w:rsidRDefault="001F3701" w:rsidP="001F3701">
      <w:pPr>
        <w:tabs>
          <w:tab w:val="left" w:pos="2775"/>
        </w:tabs>
        <w:spacing w:line="160" w:lineRule="atLeast"/>
      </w:pPr>
      <w:r w:rsidRPr="00D7283C">
        <w:t xml:space="preserve">4-я неделя – «Весна (обобщение). Времена года» </w:t>
      </w:r>
    </w:p>
    <w:tbl>
      <w:tblPr>
        <w:tblW w:w="0" w:type="auto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784"/>
      </w:tblGrid>
      <w:tr w:rsidR="001F3701" w:rsidRPr="00D7283C" w:rsidTr="006B5931">
        <w:trPr>
          <w:trHeight w:val="13500"/>
        </w:trPr>
        <w:tc>
          <w:tcPr>
            <w:tcW w:w="97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jc w:val="center"/>
              <w:rPr>
                <w:b/>
                <w:u w:val="single"/>
              </w:rPr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jc w:val="center"/>
              <w:rPr>
                <w:b/>
                <w:u w:val="single"/>
              </w:rPr>
            </w:pPr>
            <w:r w:rsidRPr="00D7283C">
              <w:rPr>
                <w:b/>
                <w:u w:val="single"/>
              </w:rPr>
              <w:t>1 период обучения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jc w:val="center"/>
              <w:rPr>
                <w:b/>
                <w:u w:val="single"/>
              </w:rPr>
            </w:pPr>
          </w:p>
          <w:p w:rsidR="001F3701" w:rsidRPr="00D7283C" w:rsidRDefault="001F3701" w:rsidP="001F3701">
            <w:pPr>
              <w:numPr>
                <w:ilvl w:val="0"/>
                <w:numId w:val="24"/>
              </w:numPr>
              <w:tabs>
                <w:tab w:val="left" w:pos="2775"/>
              </w:tabs>
              <w:spacing w:line="160" w:lineRule="atLeast"/>
            </w:pPr>
            <w:r w:rsidRPr="00D7283C">
              <w:t>Расширение словарного запаса. Воспитание навыков словообразования.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  Практическое употребление: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</w:t>
            </w:r>
            <w:proofErr w:type="gramStart"/>
            <w:r w:rsidRPr="00D7283C">
              <w:t xml:space="preserve">а) слов с ласкательными и увеличительными оттенками (яблонька, горошинка, лужица, песчинка, озерцо, воробышек, рощица; волчище, </w:t>
            </w:r>
            <w:proofErr w:type="spellStart"/>
            <w:r w:rsidRPr="00D7283C">
              <w:t>медведище</w:t>
            </w:r>
            <w:proofErr w:type="spellEnd"/>
            <w:r w:rsidRPr="00D7283C">
              <w:t>, ножища, сапожище, ручища и т. д.);</w:t>
            </w:r>
            <w:proofErr w:type="gramEnd"/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</w:t>
            </w:r>
            <w:proofErr w:type="gramStart"/>
            <w:r w:rsidRPr="00D7283C">
              <w:t>б) глаголов с оттенками значений (выползать, переползать, подшивать, дописывать, подписывать, переписывать, кроить, перекраивать, выкраивать и т. д.);</w:t>
            </w:r>
            <w:proofErr w:type="gramEnd"/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в) прилагательных со значениями соотнесенности с продуктами питания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proofErr w:type="gramStart"/>
            <w:r w:rsidRPr="00D7283C">
              <w:t>( клюквенный морс, кисель), материалами (драповое пальто, тюлевая занавеска, фарфоровая чашка), растениями (сосновый лес, дубовая роща);</w:t>
            </w:r>
            <w:proofErr w:type="gramEnd"/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</w:t>
            </w:r>
            <w:proofErr w:type="gramStart"/>
            <w:r w:rsidRPr="00D7283C">
              <w:t>г) сложных слов (хлебороб, кофемолка, дровосек), употребление слов с эмоционально-оттеночным значением (хитрая лиса, масляная головушка, шелковая бородушка, мягкие лапки).</w:t>
            </w:r>
            <w:proofErr w:type="gramEnd"/>
            <w:r w:rsidRPr="00D7283C">
              <w:t xml:space="preserve"> Объяснение переносного значения слов: осень золотая, золотой ковер, золотые листья.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>2. Закрепление правильного употребления грамматических категорий.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 Употребление в речи глаголов в разных временных формах, отвечающих на вопросы: что делать? что делает? что сделать? что будет делать? (копать картофель, печь пироги, жарить котлеты); практическое использование в речи существительных и глаголов в единственном и множественном числе: улетает (-ют), собирает (-ют), накрывает (-ют) на стол, птица (-ы), колхозник (-и), дежурный (-</w:t>
            </w:r>
            <w:proofErr w:type="spellStart"/>
            <w:r w:rsidRPr="00D7283C">
              <w:t>ые</w:t>
            </w:r>
            <w:proofErr w:type="spellEnd"/>
            <w:r w:rsidRPr="00D7283C">
              <w:t>) и т. д. Согласование в речи прилагательных, обозначающих цвет (оттенки), форму, размер, вкус (кисло-сладкое яблоко, удлиненное платье, серо-голубое небо, треугольная крыша)</w:t>
            </w:r>
            <w:proofErr w:type="gramStart"/>
            <w:r w:rsidRPr="00D7283C">
              <w:t>.П</w:t>
            </w:r>
            <w:proofErr w:type="gramEnd"/>
            <w:r w:rsidRPr="00D7283C">
              <w:t>одбор однородных прилагательных к существительному, практическое употребление притяжательных прилагательных (медвежья берлога, лисья нора, беличье дупло).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>3. Развитие самостоятельной связной речи.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 Составление предложений по вопросам, демонстрации действий, картине. Распространение предложений однородными членами. Составление рассказов по картинке (в объеме 5-7 предложений). Пересказ с изменением времени действий, умение рассказать от имени другого действующего лица. Составление рассказа-описания игрушек, овощей, фруктов по заданному плану. Рассказывание сказок-драматизаций. Составление рассказов-описаний животных, птиц, описание их повадок.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  <w:jc w:val="center"/>
              <w:rPr>
                <w:b/>
                <w:u w:val="single"/>
              </w:rPr>
            </w:pPr>
            <w:r w:rsidRPr="00D7283C">
              <w:rPr>
                <w:b/>
                <w:u w:val="single"/>
              </w:rPr>
              <w:t>2 период обучения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</w:p>
          <w:p w:rsidR="001F3701" w:rsidRPr="00D7283C" w:rsidRDefault="001F3701" w:rsidP="001F3701">
            <w:pPr>
              <w:numPr>
                <w:ilvl w:val="0"/>
                <w:numId w:val="25"/>
              </w:numPr>
              <w:tabs>
                <w:tab w:val="left" w:pos="2775"/>
              </w:tabs>
              <w:spacing w:line="160" w:lineRule="atLeast"/>
            </w:pPr>
            <w:r w:rsidRPr="00D7283C">
              <w:t>Расширение словарного запаса. Воспитание навыков словообразования.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Закрепление знаний о различных свойствах предметов. Образование сравнительной степени прилагательных. Усвоение простых случаев переносного значения слов (вьюга злится; ветер бушует; воет; лес уснул). Многозначность слов: снег идет, человек идет, поезд идет, часы идут.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Образование сложных слов (пчеловод), родственных (снег, снеговик, снежинка, снежок).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</w:t>
            </w:r>
            <w:proofErr w:type="gramStart"/>
            <w:r w:rsidRPr="00D7283C">
              <w:t>Подбор однородных определений (зима снежная, холодная, суровая; весна ранняя, теплая, дождливая); сказуемых (снег падает, ложится, идет; снежинки летят, кружатся, вьются; дождь моросит, шумит, шелестит, стучит по крыше); усвоение слов с противоположным значением (дом высокий, низкий; улица длинная, короткая).</w:t>
            </w:r>
            <w:proofErr w:type="gramEnd"/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 Образование прилагательных типа: одно-, </w:t>
            </w:r>
            <w:proofErr w:type="gramStart"/>
            <w:r w:rsidRPr="00D7283C">
              <w:t>двухэтажный</w:t>
            </w:r>
            <w:proofErr w:type="gramEnd"/>
            <w:r w:rsidRPr="00D7283C">
              <w:t xml:space="preserve">, многоэтажный. </w:t>
            </w:r>
            <w:proofErr w:type="gramStart"/>
            <w:r w:rsidRPr="00D7283C">
              <w:t>Введение в речь слов, обозначающих моральные качества людей, оценку их поступков, оттенки значений (смелый, храбрый, трусливый, боязливый, добрый, умный, жадный, капризный, хитрый, смекалистый).</w:t>
            </w:r>
            <w:proofErr w:type="gramEnd"/>
          </w:p>
          <w:p w:rsidR="001F3701" w:rsidRPr="00D7283C" w:rsidRDefault="001F3701" w:rsidP="001F3701">
            <w:pPr>
              <w:numPr>
                <w:ilvl w:val="0"/>
                <w:numId w:val="25"/>
              </w:numPr>
              <w:tabs>
                <w:tab w:val="left" w:pos="2775"/>
              </w:tabs>
              <w:spacing w:line="160" w:lineRule="atLeast"/>
            </w:pPr>
            <w:r w:rsidRPr="00D7283C">
              <w:t xml:space="preserve">Закрепление правильного употребления грамматических категорий.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lastRenderedPageBreak/>
              <w:t xml:space="preserve">      Использование в речи предложений с однородными членами, правильность их согласования. Составление рассказа – описания любимой игрушки.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Практическое употребление в речи глаголов с изменяющейся основой (иду - пошел), глаголов в форме будущего простого и сложного времени с частицей </w:t>
            </w:r>
            <w:proofErr w:type="gramStart"/>
            <w:r w:rsidRPr="00D7283C">
              <w:t>-</w:t>
            </w:r>
            <w:proofErr w:type="spellStart"/>
            <w:r w:rsidRPr="00D7283C">
              <w:rPr>
                <w:b/>
                <w:i/>
              </w:rPr>
              <w:t>с</w:t>
            </w:r>
            <w:proofErr w:type="gramEnd"/>
            <w:r w:rsidRPr="00D7283C">
              <w:rPr>
                <w:b/>
                <w:i/>
              </w:rPr>
              <w:t>я</w:t>
            </w:r>
            <w:proofErr w:type="spellEnd"/>
            <w:r w:rsidRPr="00D7283C">
              <w:rPr>
                <w:b/>
              </w:rPr>
              <w:t xml:space="preserve"> </w:t>
            </w:r>
            <w:r w:rsidRPr="00D7283C">
              <w:t>и без нее (буду кататься – покатаюсь; буду купаться – искупаюсь; буду учиться - поучусь).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Использование предлогов </w:t>
            </w:r>
            <w:proofErr w:type="gramStart"/>
            <w:r w:rsidRPr="00D7283C">
              <w:rPr>
                <w:b/>
                <w:i/>
              </w:rPr>
              <w:t>из-за</w:t>
            </w:r>
            <w:proofErr w:type="gramEnd"/>
            <w:r w:rsidRPr="00D7283C">
              <w:rPr>
                <w:b/>
                <w:i/>
              </w:rPr>
              <w:t xml:space="preserve">, </w:t>
            </w:r>
            <w:proofErr w:type="gramStart"/>
            <w:r w:rsidRPr="00D7283C">
              <w:rPr>
                <w:b/>
                <w:i/>
              </w:rPr>
              <w:t>из-под</w:t>
            </w:r>
            <w:proofErr w:type="gramEnd"/>
            <w:r w:rsidRPr="00D7283C">
              <w:t xml:space="preserve"> для обозначения совместности действия, пространственного расположения предметов.</w:t>
            </w:r>
          </w:p>
          <w:p w:rsidR="001F3701" w:rsidRPr="00D7283C" w:rsidRDefault="001F3701" w:rsidP="001F3701">
            <w:pPr>
              <w:numPr>
                <w:ilvl w:val="0"/>
                <w:numId w:val="25"/>
              </w:numPr>
              <w:tabs>
                <w:tab w:val="left" w:pos="2775"/>
              </w:tabs>
              <w:spacing w:line="160" w:lineRule="atLeast"/>
            </w:pPr>
            <w:r w:rsidRPr="00D7283C">
              <w:t>Развитие самостоятельной связной речи.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 Введение в речь названий профессий и действий, связанных с ними. Формирование высказываний в виде небольших рассказов о людях разных профессий.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 Употребление в речи простых и сложных предложений со значением противопоставления (а, но), разделения (или). Например: зимой деревья голые, а весной появляются листочки; наша семья большая, а Танина – маленькая; физкультурники выйдут на площадь или на улицу.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Употребление в речи целевых, временных, причинных конструкций в соотнесении с в</w:t>
            </w:r>
            <w:r>
              <w:t>опросами: когда? почему? зачем?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  <w:jc w:val="center"/>
              <w:rPr>
                <w:b/>
                <w:u w:val="single"/>
              </w:rPr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  <w:jc w:val="center"/>
              <w:rPr>
                <w:b/>
                <w:u w:val="single"/>
              </w:rPr>
            </w:pPr>
            <w:r w:rsidRPr="00D7283C">
              <w:rPr>
                <w:b/>
                <w:u w:val="single"/>
              </w:rPr>
              <w:t>3 период обучения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</w:pPr>
            <w:r w:rsidRPr="00D7283C">
              <w:t xml:space="preserve">   </w:t>
            </w:r>
          </w:p>
          <w:p w:rsidR="001F3701" w:rsidRPr="00D7283C" w:rsidRDefault="001F3701" w:rsidP="001F3701">
            <w:pPr>
              <w:numPr>
                <w:ilvl w:val="0"/>
                <w:numId w:val="26"/>
              </w:numPr>
              <w:tabs>
                <w:tab w:val="left" w:pos="2775"/>
              </w:tabs>
              <w:spacing w:line="160" w:lineRule="atLeast"/>
            </w:pPr>
            <w:r w:rsidRPr="00D7283C">
              <w:t>Расширение словарного запаса. Воспитание навыка словообразования.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proofErr w:type="gramStart"/>
            <w:r w:rsidRPr="00D7283C">
              <w:t>Подбор однородных определений, дополнений, сказуемых (дом строят, красят, разрушают; красят - крышу, стену, забор, потолок, двери).</w:t>
            </w:r>
            <w:proofErr w:type="gramEnd"/>
            <w:r w:rsidRPr="00D7283C">
              <w:t xml:space="preserve"> Самостоятельная постановка вопросов (весна какая? дом какой? солнышко какое?); закрепление сло</w:t>
            </w:r>
            <w:proofErr w:type="gramStart"/>
            <w:r w:rsidRPr="00D7283C">
              <w:t>в-</w:t>
            </w:r>
            <w:proofErr w:type="gramEnd"/>
            <w:r w:rsidRPr="00D7283C">
              <w:t xml:space="preserve"> антонимов: улица чистая (грязная), широкая (узкая), знакомая (незнакомая) и т. д.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r w:rsidRPr="00D7283C">
              <w:t>Образование сравнительной степени прилагательных (шире, уже, грязнее, светлее, чище).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proofErr w:type="gramStart"/>
            <w:r w:rsidRPr="00D7283C">
              <w:t>Образование существительных от глаголов: учить (учитель, ученик), воспитывать (воспитатель), убирать (уборщица), регулировать (регулировщик), строить (строитель) и т.д.</w:t>
            </w:r>
            <w:proofErr w:type="gramEnd"/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r w:rsidRPr="00D7283C">
              <w:t>2. Закрепление правильного употребления грамматических категорий.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r w:rsidRPr="00D7283C">
              <w:t xml:space="preserve">Практическое усвоение в речи предлогов </w:t>
            </w:r>
            <w:proofErr w:type="gramStart"/>
            <w:r w:rsidRPr="00D7283C">
              <w:rPr>
                <w:i/>
              </w:rPr>
              <w:t>над</w:t>
            </w:r>
            <w:proofErr w:type="gramEnd"/>
            <w:r w:rsidRPr="00D7283C">
              <w:rPr>
                <w:i/>
              </w:rPr>
              <w:t xml:space="preserve">, между, из-за, из-под, </w:t>
            </w:r>
            <w:r w:rsidRPr="00D7283C">
              <w:t>выражающих пространственное расположение предметов.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</w:pPr>
            <w:r w:rsidRPr="00D7283C">
              <w:t>Практическое усвоение согласования числительных с существительными (3куклы – 5 кукол; 2медведя – 5 медведей); прилагательных и числительных с существительными (5 белых медведей, много ловких обезьян).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firstLine="150"/>
            </w:pPr>
            <w:r w:rsidRPr="00D7283C">
              <w:t xml:space="preserve">3. Развитие самостоятельной связной речи.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firstLine="150"/>
            </w:pPr>
            <w:r w:rsidRPr="00D7283C">
              <w:t xml:space="preserve">Закрепление навыка последовательной передачи содержания литературного текста. Использование диалога, выразительной передачи в лицах интонации разных героев. Умение придумывать события, дополнительные эпизоды при составлении рассказа по картинке. Особое внимание уделяется логике развития сюжета, эмоциональной передачи переживаний действующих лиц. Воспитание внимательного и доброжелательного отношения к ответам других детей. Упражнение в придумывании и составлении загадок путем использования приема сравнения.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firstLine="150"/>
            </w:pPr>
            <w:r w:rsidRPr="00D7283C">
              <w:t xml:space="preserve"> </w:t>
            </w: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510"/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ind w:left="150"/>
              <w:rPr>
                <w:b/>
                <w:u w:val="single"/>
              </w:rPr>
            </w:pPr>
          </w:p>
          <w:p w:rsidR="001F3701" w:rsidRPr="00D7283C" w:rsidRDefault="001F3701" w:rsidP="006B5931">
            <w:pPr>
              <w:tabs>
                <w:tab w:val="left" w:pos="2775"/>
              </w:tabs>
              <w:spacing w:line="160" w:lineRule="atLeast"/>
              <w:jc w:val="center"/>
              <w:rPr>
                <w:b/>
                <w:u w:val="single"/>
              </w:rPr>
            </w:pPr>
          </w:p>
        </w:tc>
      </w:tr>
    </w:tbl>
    <w:p w:rsidR="001F3701" w:rsidRPr="00D7283C" w:rsidRDefault="001F3701" w:rsidP="001F3701">
      <w:pPr>
        <w:pStyle w:val="a1"/>
        <w:spacing w:before="0" w:line="180" w:lineRule="atLeast"/>
        <w:jc w:val="center"/>
        <w:rPr>
          <w:sz w:val="24"/>
          <w:lang w:val="ru-RU"/>
        </w:rPr>
      </w:pPr>
    </w:p>
    <w:p w:rsidR="001F3701" w:rsidRDefault="001F3701" w:rsidP="001F3701">
      <w:pPr>
        <w:tabs>
          <w:tab w:val="left" w:pos="1260"/>
        </w:tabs>
        <w:ind w:right="234"/>
        <w:jc w:val="both"/>
      </w:pPr>
    </w:p>
    <w:p w:rsidR="001F3701" w:rsidRDefault="001F3701" w:rsidP="001F3701">
      <w:pPr>
        <w:tabs>
          <w:tab w:val="left" w:pos="1260"/>
        </w:tabs>
        <w:ind w:right="234"/>
        <w:jc w:val="both"/>
      </w:pPr>
    </w:p>
    <w:p w:rsidR="001F3701" w:rsidRPr="009E4673" w:rsidRDefault="001F3701" w:rsidP="001F3701">
      <w:pPr>
        <w:tabs>
          <w:tab w:val="left" w:pos="1260"/>
        </w:tabs>
        <w:ind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C824A3" w:rsidRDefault="001F3701" w:rsidP="001F3701">
      <w:pPr>
        <w:tabs>
          <w:tab w:val="left" w:pos="1260"/>
        </w:tabs>
        <w:ind w:left="-284" w:right="234"/>
        <w:jc w:val="center"/>
        <w:rPr>
          <w:b/>
        </w:rPr>
      </w:pPr>
      <w:r>
        <w:rPr>
          <w:b/>
        </w:rPr>
        <w:lastRenderedPageBreak/>
        <w:t>4.</w:t>
      </w:r>
      <w:r w:rsidRPr="00C824A3">
        <w:rPr>
          <w:b/>
        </w:rPr>
        <w:t>4. План работы музыкального руководителя</w:t>
      </w: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394"/>
        <w:gridCol w:w="4819"/>
      </w:tblGrid>
      <w:tr w:rsidR="001F3701" w:rsidTr="006B5931">
        <w:tc>
          <w:tcPr>
            <w:tcW w:w="1277" w:type="dxa"/>
            <w:shd w:val="clear" w:color="auto" w:fill="auto"/>
          </w:tcPr>
          <w:p w:rsidR="001F3701" w:rsidRPr="00061CD2" w:rsidRDefault="001F3701" w:rsidP="006B5931">
            <w:pPr>
              <w:jc w:val="center"/>
              <w:rPr>
                <w:b/>
              </w:rPr>
            </w:pPr>
            <w:r w:rsidRPr="00061CD2">
              <w:rPr>
                <w:b/>
              </w:rPr>
              <w:t xml:space="preserve">Месяц </w:t>
            </w:r>
          </w:p>
        </w:tc>
        <w:tc>
          <w:tcPr>
            <w:tcW w:w="4394" w:type="dxa"/>
            <w:shd w:val="clear" w:color="auto" w:fill="auto"/>
          </w:tcPr>
          <w:p w:rsidR="001F3701" w:rsidRPr="00061CD2" w:rsidRDefault="001F3701" w:rsidP="006B5931">
            <w:pPr>
              <w:jc w:val="center"/>
              <w:rPr>
                <w:b/>
              </w:rPr>
            </w:pPr>
            <w:r w:rsidRPr="00061CD2">
              <w:rPr>
                <w:b/>
              </w:rPr>
              <w:t>2-я младшая, средняя группы</w:t>
            </w:r>
          </w:p>
          <w:p w:rsidR="001F3701" w:rsidRPr="00061CD2" w:rsidRDefault="001F3701" w:rsidP="006B5931">
            <w:pPr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:rsidR="001F3701" w:rsidRPr="00061CD2" w:rsidRDefault="001F3701" w:rsidP="006B5931">
            <w:pPr>
              <w:jc w:val="center"/>
              <w:rPr>
                <w:b/>
              </w:rPr>
            </w:pPr>
            <w:r w:rsidRPr="00061CD2">
              <w:rPr>
                <w:b/>
              </w:rPr>
              <w:t>Старшие, подготовительные группы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>Сентябрь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- </w:t>
            </w:r>
          </w:p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День Знаний</w:t>
            </w:r>
          </w:p>
          <w:p w:rsidR="001F3701" w:rsidRDefault="001F3701" w:rsidP="006B5931">
            <w:r>
              <w:t>- Концерт, посвящённый</w:t>
            </w:r>
            <w:r w:rsidRPr="005466C6">
              <w:t xml:space="preserve"> Дню дошкольного работника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Октябрь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«</w:t>
            </w:r>
            <w:r w:rsidRPr="005466C6">
              <w:t>В стране музыкальных звуков</w:t>
            </w:r>
            <w:r w:rsidRPr="001A17C6">
              <w:t xml:space="preserve">» </w:t>
            </w:r>
          </w:p>
          <w:p w:rsidR="001F3701" w:rsidRDefault="001F3701" w:rsidP="006B5931"/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 xml:space="preserve">-  «Золотая Осень»  </w:t>
            </w:r>
          </w:p>
          <w:p w:rsidR="001F3701" w:rsidRDefault="001F3701" w:rsidP="006B5931">
            <w:r>
              <w:t xml:space="preserve">- </w:t>
            </w:r>
            <w:r w:rsidRPr="001A17C6">
              <w:t xml:space="preserve">«Осенний бал» </w:t>
            </w:r>
          </w:p>
          <w:p w:rsidR="001F3701" w:rsidRDefault="001F3701" w:rsidP="006B5931"/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Ноябрь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«Осень в гости приходи!»</w:t>
            </w:r>
          </w:p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«День мам»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Декабрь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Праздник «Новый год»</w:t>
            </w:r>
          </w:p>
          <w:p w:rsidR="001F3701" w:rsidRDefault="001F3701" w:rsidP="006B5931"/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>-  «</w:t>
            </w:r>
            <w:r w:rsidRPr="005466C6">
              <w:t>Мой Ямал</w:t>
            </w:r>
            <w:r>
              <w:t>»</w:t>
            </w:r>
          </w:p>
          <w:p w:rsidR="001F3701" w:rsidRDefault="001F3701" w:rsidP="006B5931">
            <w:r>
              <w:t>- Праздник «Новый год»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Январь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>«В гостях у Снегурочки»</w:t>
            </w:r>
          </w:p>
          <w:p w:rsidR="001F3701" w:rsidRDefault="001F3701" w:rsidP="006B5931"/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>- «</w:t>
            </w:r>
            <w:r w:rsidRPr="005466C6">
              <w:t>Приходите в гости к нам</w:t>
            </w:r>
            <w:r>
              <w:t>» (</w:t>
            </w:r>
            <w:proofErr w:type="spellStart"/>
            <w:r>
              <w:t>подг.гр</w:t>
            </w:r>
            <w:proofErr w:type="spellEnd"/>
            <w:r>
              <w:t>.)</w:t>
            </w:r>
          </w:p>
          <w:p w:rsidR="001F3701" w:rsidRDefault="001F3701" w:rsidP="006B5931">
            <w:r>
              <w:t>- «</w:t>
            </w:r>
            <w:r w:rsidRPr="005466C6">
              <w:t>Русская каша</w:t>
            </w:r>
            <w:r>
              <w:t>» (старшая)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Февраль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 w:rsidRPr="001A17C6">
              <w:t>«</w:t>
            </w:r>
            <w:r>
              <w:t>Музыкальная сказка «Колобок»</w:t>
            </w:r>
            <w:r w:rsidRPr="001A17C6">
              <w:t>»</w:t>
            </w:r>
          </w:p>
        </w:tc>
        <w:tc>
          <w:tcPr>
            <w:tcW w:w="4819" w:type="dxa"/>
            <w:shd w:val="clear" w:color="auto" w:fill="auto"/>
          </w:tcPr>
          <w:p w:rsidR="001F3701" w:rsidRDefault="001F3701" w:rsidP="006B5931">
            <w:r w:rsidRPr="001A17C6">
              <w:t>«День защитник</w:t>
            </w:r>
            <w:r>
              <w:t>ов Отечества»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Март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 w:rsidRPr="001A17C6">
              <w:t>«День мам»</w:t>
            </w:r>
          </w:p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>«День мам»</w:t>
            </w:r>
          </w:p>
          <w:p w:rsidR="001F3701" w:rsidRDefault="001F3701" w:rsidP="006B5931"/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Default="001F3701" w:rsidP="006B5931">
            <w:r>
              <w:t xml:space="preserve">Апрель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/>
        </w:tc>
        <w:tc>
          <w:tcPr>
            <w:tcW w:w="4819" w:type="dxa"/>
            <w:shd w:val="clear" w:color="auto" w:fill="auto"/>
          </w:tcPr>
          <w:p w:rsidR="001F3701" w:rsidRDefault="001F3701" w:rsidP="006B5931">
            <w:r>
              <w:t xml:space="preserve">- </w:t>
            </w:r>
            <w:r w:rsidRPr="001A17C6">
              <w:t xml:space="preserve">Проводы зимы </w:t>
            </w:r>
          </w:p>
          <w:p w:rsidR="001F3701" w:rsidRDefault="001F3701" w:rsidP="006B5931">
            <w:r>
              <w:t>- Кукольный театр</w:t>
            </w:r>
          </w:p>
          <w:p w:rsidR="001F3701" w:rsidRDefault="001F3701" w:rsidP="006B5931"/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Pr="00901FD1" w:rsidRDefault="001F3701" w:rsidP="006B5931">
            <w:r w:rsidRPr="00901FD1">
              <w:t xml:space="preserve">Май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 w:rsidRPr="001A17C6">
              <w:t xml:space="preserve">-  «Любимые игрушки»  </w:t>
            </w:r>
          </w:p>
          <w:p w:rsidR="001F3701" w:rsidRDefault="001F3701" w:rsidP="006B5931"/>
        </w:tc>
        <w:tc>
          <w:tcPr>
            <w:tcW w:w="4819" w:type="dxa"/>
            <w:shd w:val="clear" w:color="auto" w:fill="auto"/>
          </w:tcPr>
          <w:p w:rsidR="001F3701" w:rsidRDefault="001F3701" w:rsidP="006B5931">
            <w:r w:rsidRPr="001A17C6">
              <w:t>-  «День победы»</w:t>
            </w:r>
          </w:p>
          <w:p w:rsidR="001F3701" w:rsidRDefault="001F3701" w:rsidP="006B5931">
            <w:r>
              <w:t xml:space="preserve">- </w:t>
            </w:r>
            <w:r w:rsidRPr="001A17C6">
              <w:t>Выпу</w:t>
            </w:r>
            <w:proofErr w:type="gramStart"/>
            <w:r w:rsidRPr="001A17C6">
              <w:t>ск в шк</w:t>
            </w:r>
            <w:proofErr w:type="gramEnd"/>
            <w:r w:rsidRPr="001A17C6">
              <w:t>олу</w:t>
            </w:r>
          </w:p>
        </w:tc>
      </w:tr>
      <w:tr w:rsidR="001F3701" w:rsidTr="006B5931">
        <w:tc>
          <w:tcPr>
            <w:tcW w:w="1277" w:type="dxa"/>
            <w:shd w:val="clear" w:color="auto" w:fill="auto"/>
          </w:tcPr>
          <w:p w:rsidR="001F3701" w:rsidRPr="00901FD1" w:rsidRDefault="001F3701" w:rsidP="006B5931">
            <w:r>
              <w:t xml:space="preserve">Июнь </w:t>
            </w:r>
          </w:p>
        </w:tc>
        <w:tc>
          <w:tcPr>
            <w:tcW w:w="4394" w:type="dxa"/>
            <w:shd w:val="clear" w:color="auto" w:fill="auto"/>
          </w:tcPr>
          <w:p w:rsidR="001F3701" w:rsidRDefault="001F3701" w:rsidP="006B5931">
            <w:r>
              <w:t xml:space="preserve">День защиты детей </w:t>
            </w:r>
            <w:r w:rsidRPr="001A17C6">
              <w:t xml:space="preserve"> </w:t>
            </w:r>
          </w:p>
          <w:p w:rsidR="001F3701" w:rsidRPr="001A17C6" w:rsidRDefault="001F3701" w:rsidP="006B5931"/>
        </w:tc>
        <w:tc>
          <w:tcPr>
            <w:tcW w:w="4819" w:type="dxa"/>
            <w:shd w:val="clear" w:color="auto" w:fill="auto"/>
          </w:tcPr>
          <w:p w:rsidR="001F3701" w:rsidRPr="001A17C6" w:rsidRDefault="001F3701" w:rsidP="006B5931">
            <w:r>
              <w:t xml:space="preserve">День защиты детей </w:t>
            </w:r>
            <w:r w:rsidRPr="001A17C6">
              <w:t xml:space="preserve"> </w:t>
            </w:r>
          </w:p>
        </w:tc>
      </w:tr>
    </w:tbl>
    <w:p w:rsidR="001F3701" w:rsidRPr="005466C6" w:rsidRDefault="001F3701" w:rsidP="001F3701"/>
    <w:p w:rsidR="001F3701" w:rsidRPr="007A76F1" w:rsidRDefault="001F3701" w:rsidP="001F3701">
      <w:pPr>
        <w:jc w:val="center"/>
      </w:pPr>
    </w:p>
    <w:p w:rsidR="001F3701" w:rsidRPr="007A76F1" w:rsidRDefault="001F3701" w:rsidP="001F3701">
      <w:pPr>
        <w:jc w:val="center"/>
        <w:rPr>
          <w:b/>
        </w:rPr>
      </w:pPr>
      <w:r w:rsidRPr="007A76F1">
        <w:rPr>
          <w:b/>
        </w:rPr>
        <w:t>Работа с детьми по региональному компоненту</w:t>
      </w:r>
      <w:r>
        <w:rPr>
          <w:b/>
        </w:rPr>
        <w:t xml:space="preserve"> музыкального работника</w:t>
      </w:r>
    </w:p>
    <w:p w:rsidR="001F3701" w:rsidRPr="007A76F1" w:rsidRDefault="001F3701" w:rsidP="001F3701">
      <w:pPr>
        <w:jc w:val="center"/>
        <w:rPr>
          <w:b/>
        </w:rPr>
      </w:pPr>
      <w:r w:rsidRPr="007A76F1">
        <w:rPr>
          <w:b/>
        </w:rPr>
        <w:t>на 2015 – 2016 учебный год.</w:t>
      </w:r>
    </w:p>
    <w:p w:rsidR="001F3701" w:rsidRPr="00296A30" w:rsidRDefault="001F3701" w:rsidP="001F3701">
      <w:pPr>
        <w:jc w:val="center"/>
        <w:rPr>
          <w:sz w:val="40"/>
          <w:szCs w:val="40"/>
        </w:rPr>
      </w:pPr>
    </w:p>
    <w:p w:rsidR="001F3701" w:rsidRPr="007A76F1" w:rsidRDefault="001F3701" w:rsidP="001F3701">
      <w:pPr>
        <w:jc w:val="center"/>
        <w:rPr>
          <w:b/>
        </w:rPr>
      </w:pPr>
      <w:r w:rsidRPr="007A76F1">
        <w:rPr>
          <w:b/>
        </w:rPr>
        <w:t>Слушание</w:t>
      </w:r>
    </w:p>
    <w:p w:rsidR="001F3701" w:rsidRPr="007A76F1" w:rsidRDefault="001F3701" w:rsidP="001F3701"/>
    <w:p w:rsidR="001F3701" w:rsidRPr="007A76F1" w:rsidRDefault="001F3701" w:rsidP="001F3701">
      <w:pPr>
        <w:numPr>
          <w:ilvl w:val="0"/>
          <w:numId w:val="19"/>
        </w:numPr>
      </w:pPr>
      <w:r w:rsidRPr="007A76F1">
        <w:t>Песня «</w:t>
      </w:r>
      <w:proofErr w:type="spellStart"/>
      <w:r w:rsidRPr="007A76F1">
        <w:t>Суляко</w:t>
      </w:r>
      <w:proofErr w:type="spellEnd"/>
      <w:r w:rsidRPr="007A76F1">
        <w:t xml:space="preserve">», музыка и слова С. </w:t>
      </w:r>
      <w:proofErr w:type="spellStart"/>
      <w:r w:rsidRPr="007A76F1">
        <w:t>Няруя</w:t>
      </w:r>
      <w:proofErr w:type="spellEnd"/>
      <w:r w:rsidRPr="007A76F1">
        <w:t xml:space="preserve"> (старшая  и подготовительная группа).</w:t>
      </w:r>
    </w:p>
    <w:p w:rsidR="001F3701" w:rsidRPr="007A76F1" w:rsidRDefault="001F3701" w:rsidP="001F3701">
      <w:pPr>
        <w:numPr>
          <w:ilvl w:val="0"/>
          <w:numId w:val="19"/>
        </w:numPr>
      </w:pPr>
      <w:r w:rsidRPr="007A76F1">
        <w:t xml:space="preserve">Песня «Гимн Ямалу», муз. А. </w:t>
      </w:r>
      <w:proofErr w:type="spellStart"/>
      <w:r w:rsidRPr="007A76F1">
        <w:t>Пахмутовой</w:t>
      </w:r>
      <w:proofErr w:type="spellEnd"/>
      <w:r w:rsidRPr="007A76F1">
        <w:t>, сл. Н. Добронравова (старшая группа).</w:t>
      </w:r>
    </w:p>
    <w:p w:rsidR="001F3701" w:rsidRPr="007A76F1" w:rsidRDefault="001F3701" w:rsidP="001F3701">
      <w:pPr>
        <w:numPr>
          <w:ilvl w:val="0"/>
          <w:numId w:val="19"/>
        </w:numPr>
      </w:pPr>
      <w:r w:rsidRPr="007A76F1">
        <w:t xml:space="preserve">Песня «Обский вальс». Исполняет  Елена </w:t>
      </w:r>
      <w:proofErr w:type="spellStart"/>
      <w:r w:rsidRPr="007A76F1">
        <w:t>Лаптандер</w:t>
      </w:r>
      <w:proofErr w:type="spellEnd"/>
      <w:r w:rsidRPr="007A76F1">
        <w:t>. (подготовительная группа).</w:t>
      </w:r>
    </w:p>
    <w:p w:rsidR="001F3701" w:rsidRPr="007A76F1" w:rsidRDefault="001F3701" w:rsidP="001F3701">
      <w:pPr>
        <w:numPr>
          <w:ilvl w:val="0"/>
          <w:numId w:val="19"/>
        </w:numPr>
      </w:pPr>
      <w:r w:rsidRPr="007A76F1">
        <w:t xml:space="preserve">Песня «Оленёнок»,  музыка  </w:t>
      </w:r>
      <w:proofErr w:type="spellStart"/>
      <w:r w:rsidRPr="007A76F1">
        <w:t>Гуцалюк</w:t>
      </w:r>
      <w:proofErr w:type="spellEnd"/>
      <w:r w:rsidRPr="007A76F1">
        <w:t xml:space="preserve">, слова  </w:t>
      </w:r>
      <w:proofErr w:type="spellStart"/>
      <w:r w:rsidRPr="007A76F1">
        <w:t>С.Соловьёв</w:t>
      </w:r>
      <w:proofErr w:type="spellEnd"/>
      <w:proofErr w:type="gramStart"/>
      <w:r w:rsidRPr="007A76F1">
        <w:t>.</w:t>
      </w:r>
      <w:proofErr w:type="gramEnd"/>
      <w:r w:rsidRPr="007A76F1">
        <w:t xml:space="preserve"> (</w:t>
      </w:r>
      <w:proofErr w:type="gramStart"/>
      <w:r w:rsidRPr="007A76F1">
        <w:t>с</w:t>
      </w:r>
      <w:proofErr w:type="gramEnd"/>
      <w:r w:rsidRPr="007A76F1">
        <w:t>таршая группа).</w:t>
      </w:r>
    </w:p>
    <w:p w:rsidR="001F3701" w:rsidRPr="007A76F1" w:rsidRDefault="001F3701" w:rsidP="001F3701">
      <w:pPr>
        <w:numPr>
          <w:ilvl w:val="0"/>
          <w:numId w:val="19"/>
        </w:numPr>
      </w:pPr>
      <w:r w:rsidRPr="007A76F1">
        <w:t xml:space="preserve">«Песня оленевода», музыка </w:t>
      </w:r>
      <w:proofErr w:type="spellStart"/>
      <w:r w:rsidRPr="007A76F1">
        <w:t>С.Няруй</w:t>
      </w:r>
      <w:proofErr w:type="spellEnd"/>
      <w:r w:rsidRPr="007A76F1">
        <w:t>, слова Ю. Леонтьев</w:t>
      </w:r>
      <w:proofErr w:type="gramStart"/>
      <w:r w:rsidRPr="007A76F1">
        <w:t>.</w:t>
      </w:r>
      <w:proofErr w:type="gramEnd"/>
      <w:r w:rsidRPr="007A76F1">
        <w:t xml:space="preserve"> (</w:t>
      </w:r>
      <w:proofErr w:type="gramStart"/>
      <w:r w:rsidRPr="007A76F1">
        <w:t>п</w:t>
      </w:r>
      <w:proofErr w:type="gramEnd"/>
      <w:r w:rsidRPr="007A76F1">
        <w:t>одготовительная группа).</w:t>
      </w:r>
    </w:p>
    <w:p w:rsidR="001F3701" w:rsidRPr="007A76F1" w:rsidRDefault="001F3701" w:rsidP="001F3701">
      <w:pPr>
        <w:rPr>
          <w:color w:val="333333"/>
        </w:rPr>
      </w:pPr>
    </w:p>
    <w:p w:rsidR="001F3701" w:rsidRPr="007A76F1" w:rsidRDefault="001F3701" w:rsidP="001F3701">
      <w:pPr>
        <w:jc w:val="center"/>
        <w:rPr>
          <w:b/>
        </w:rPr>
      </w:pPr>
      <w:r w:rsidRPr="007A76F1">
        <w:rPr>
          <w:b/>
        </w:rPr>
        <w:t>Пение</w:t>
      </w:r>
    </w:p>
    <w:p w:rsidR="001F3701" w:rsidRPr="007A76F1" w:rsidRDefault="001F3701" w:rsidP="001F3701">
      <w:pPr>
        <w:ind w:left="360"/>
        <w:jc w:val="center"/>
        <w:rPr>
          <w:b/>
        </w:rPr>
      </w:pPr>
    </w:p>
    <w:p w:rsidR="001F3701" w:rsidRPr="007A76F1" w:rsidRDefault="001F3701" w:rsidP="001F3701">
      <w:pPr>
        <w:numPr>
          <w:ilvl w:val="0"/>
          <w:numId w:val="20"/>
        </w:numPr>
      </w:pPr>
      <w:r w:rsidRPr="007A76F1">
        <w:t>Песня «</w:t>
      </w:r>
      <w:proofErr w:type="spellStart"/>
      <w:r w:rsidRPr="007A76F1">
        <w:t>Тетель</w:t>
      </w:r>
      <w:proofErr w:type="spellEnd"/>
      <w:r w:rsidRPr="007A76F1">
        <w:t xml:space="preserve"> – </w:t>
      </w:r>
      <w:proofErr w:type="spellStart"/>
      <w:r w:rsidRPr="007A76F1">
        <w:t>ветель</w:t>
      </w:r>
      <w:proofErr w:type="spellEnd"/>
      <w:r w:rsidRPr="007A76F1">
        <w:t xml:space="preserve">», слова и музыка С. </w:t>
      </w:r>
      <w:proofErr w:type="spellStart"/>
      <w:r w:rsidRPr="007A76F1">
        <w:t>Няруя</w:t>
      </w:r>
      <w:proofErr w:type="spellEnd"/>
      <w:r w:rsidRPr="007A76F1">
        <w:t xml:space="preserve"> (старшая и подготовительная группа).</w:t>
      </w:r>
    </w:p>
    <w:p w:rsidR="001F3701" w:rsidRPr="007A76F1" w:rsidRDefault="001F3701" w:rsidP="001F3701">
      <w:pPr>
        <w:numPr>
          <w:ilvl w:val="0"/>
          <w:numId w:val="20"/>
        </w:numPr>
      </w:pPr>
      <w:r w:rsidRPr="007A76F1">
        <w:t xml:space="preserve">Песня «Морошка»  муз. Бердышева, сл. М. </w:t>
      </w:r>
      <w:proofErr w:type="spellStart"/>
      <w:r w:rsidRPr="007A76F1">
        <w:t>Пляцковского</w:t>
      </w:r>
      <w:proofErr w:type="spellEnd"/>
      <w:r w:rsidRPr="007A76F1">
        <w:t xml:space="preserve"> (старшая и подготовительная группа).</w:t>
      </w:r>
    </w:p>
    <w:p w:rsidR="001F3701" w:rsidRPr="007A76F1" w:rsidRDefault="001F3701" w:rsidP="001F3701">
      <w:pPr>
        <w:numPr>
          <w:ilvl w:val="0"/>
          <w:numId w:val="20"/>
        </w:numPr>
      </w:pPr>
      <w:r w:rsidRPr="007A76F1">
        <w:t>«В Салехарде мы живём», слова А. Тарасовой, музыка А. Бердышева (подготовительная группа).</w:t>
      </w:r>
    </w:p>
    <w:p w:rsidR="001F3701" w:rsidRPr="007A76F1" w:rsidRDefault="001F3701" w:rsidP="001F3701">
      <w:pPr>
        <w:numPr>
          <w:ilvl w:val="0"/>
          <w:numId w:val="20"/>
        </w:numPr>
      </w:pPr>
      <w:r w:rsidRPr="007A76F1">
        <w:t>Песня «Колокольчики», слова А. Тарасова, музыка Ю. Юнкеров</w:t>
      </w:r>
      <w:proofErr w:type="gramStart"/>
      <w:r w:rsidRPr="007A76F1">
        <w:t>.</w:t>
      </w:r>
      <w:proofErr w:type="gramEnd"/>
      <w:r w:rsidRPr="007A76F1">
        <w:t xml:space="preserve"> (</w:t>
      </w:r>
      <w:proofErr w:type="gramStart"/>
      <w:r w:rsidRPr="007A76F1">
        <w:t>п</w:t>
      </w:r>
      <w:proofErr w:type="gramEnd"/>
      <w:r w:rsidRPr="007A76F1">
        <w:t>одготовительная группа).</w:t>
      </w:r>
    </w:p>
    <w:p w:rsidR="001F3701" w:rsidRPr="007A76F1" w:rsidRDefault="001F3701" w:rsidP="001F3701"/>
    <w:p w:rsidR="001F3701" w:rsidRDefault="001F3701" w:rsidP="001F3701">
      <w:pPr>
        <w:jc w:val="center"/>
        <w:rPr>
          <w:b/>
        </w:rPr>
      </w:pPr>
    </w:p>
    <w:p w:rsidR="001F3701" w:rsidRPr="007A76F1" w:rsidRDefault="001F3701" w:rsidP="001F3701">
      <w:pPr>
        <w:jc w:val="center"/>
        <w:rPr>
          <w:b/>
        </w:rPr>
      </w:pPr>
      <w:r w:rsidRPr="007A76F1">
        <w:rPr>
          <w:b/>
        </w:rPr>
        <w:t>Танцы</w:t>
      </w:r>
    </w:p>
    <w:p w:rsidR="001F3701" w:rsidRPr="007A76F1" w:rsidRDefault="001F3701" w:rsidP="001F3701"/>
    <w:p w:rsidR="001F3701" w:rsidRPr="007A76F1" w:rsidRDefault="001F3701" w:rsidP="001F3701">
      <w:pPr>
        <w:pStyle w:val="a8"/>
        <w:numPr>
          <w:ilvl w:val="0"/>
          <w:numId w:val="21"/>
        </w:numPr>
      </w:pPr>
      <w:r w:rsidRPr="007A76F1">
        <w:lastRenderedPageBreak/>
        <w:t>Танец оленей (подготовительная группа).</w:t>
      </w:r>
    </w:p>
    <w:p w:rsidR="001F3701" w:rsidRPr="007A76F1" w:rsidRDefault="001F3701" w:rsidP="001F3701">
      <w:pPr>
        <w:pStyle w:val="a8"/>
        <w:ind w:left="705"/>
      </w:pPr>
    </w:p>
    <w:p w:rsidR="001F3701" w:rsidRPr="007A76F1" w:rsidRDefault="001F3701" w:rsidP="001F3701">
      <w:pPr>
        <w:pStyle w:val="a8"/>
        <w:ind w:left="705"/>
        <w:rPr>
          <w:b/>
        </w:rPr>
      </w:pPr>
      <w:r w:rsidRPr="007A76F1">
        <w:rPr>
          <w:b/>
        </w:rPr>
        <w:t xml:space="preserve">                                           Игры</w:t>
      </w:r>
    </w:p>
    <w:p w:rsidR="001F3701" w:rsidRPr="007A76F1" w:rsidRDefault="001F3701" w:rsidP="001F3701">
      <w:pPr>
        <w:pStyle w:val="a8"/>
        <w:numPr>
          <w:ilvl w:val="0"/>
          <w:numId w:val="22"/>
        </w:numPr>
      </w:pPr>
      <w:r w:rsidRPr="007A76F1">
        <w:t xml:space="preserve"> «Пуночки и ястреб» (игра народов Коми).</w:t>
      </w:r>
    </w:p>
    <w:p w:rsidR="001F3701" w:rsidRPr="007A76F1" w:rsidRDefault="001F3701" w:rsidP="001F3701">
      <w:pPr>
        <w:pStyle w:val="a8"/>
        <w:numPr>
          <w:ilvl w:val="0"/>
          <w:numId w:val="22"/>
        </w:numPr>
      </w:pPr>
      <w:r w:rsidRPr="007A76F1">
        <w:t xml:space="preserve"> «Важенка и оленята» (игра народов Коми).</w:t>
      </w:r>
    </w:p>
    <w:p w:rsidR="001F3701" w:rsidRPr="007A76F1" w:rsidRDefault="001F3701" w:rsidP="001F3701">
      <w:pPr>
        <w:pStyle w:val="a8"/>
        <w:numPr>
          <w:ilvl w:val="0"/>
          <w:numId w:val="22"/>
        </w:numPr>
      </w:pPr>
      <w:r w:rsidRPr="007A76F1">
        <w:t xml:space="preserve"> «Медведь» (ненецкая народная игра).</w:t>
      </w:r>
    </w:p>
    <w:p w:rsidR="001F3701" w:rsidRPr="007113FD" w:rsidRDefault="001F3701" w:rsidP="001F3701">
      <w:pPr>
        <w:ind w:left="360"/>
      </w:pPr>
    </w:p>
    <w:p w:rsidR="001F3701" w:rsidRDefault="001F3701" w:rsidP="001F3701"/>
    <w:p w:rsidR="001F3701" w:rsidRDefault="001F3701" w:rsidP="001F3701"/>
    <w:p w:rsidR="001F3701" w:rsidRDefault="001F3701" w:rsidP="001F3701"/>
    <w:p w:rsidR="001F3701" w:rsidRDefault="001F3701" w:rsidP="001F3701">
      <w:pPr>
        <w:tabs>
          <w:tab w:val="left" w:pos="1260"/>
        </w:tabs>
        <w:ind w:left="-284" w:right="234"/>
        <w:jc w:val="center"/>
        <w:rPr>
          <w:b/>
        </w:rPr>
      </w:pPr>
    </w:p>
    <w:p w:rsidR="001F3701" w:rsidRPr="001F3701" w:rsidRDefault="001F3701" w:rsidP="001F3701">
      <w:pPr>
        <w:pStyle w:val="a8"/>
        <w:numPr>
          <w:ilvl w:val="1"/>
          <w:numId w:val="23"/>
        </w:numPr>
        <w:tabs>
          <w:tab w:val="left" w:pos="1260"/>
        </w:tabs>
        <w:ind w:right="234"/>
        <w:jc w:val="center"/>
        <w:rPr>
          <w:b/>
        </w:rPr>
      </w:pPr>
      <w:r w:rsidRPr="001F3701">
        <w:rPr>
          <w:b/>
        </w:rPr>
        <w:t>План работы инструктора по физической культуре</w:t>
      </w: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3450D9" w:rsidRDefault="001F3701" w:rsidP="001F3701">
      <w:pPr>
        <w:spacing w:line="160" w:lineRule="atLeast"/>
        <w:rPr>
          <w:b/>
        </w:rPr>
      </w:pPr>
      <w:r w:rsidRPr="003450D9">
        <w:rPr>
          <w:b/>
        </w:rPr>
        <w:t>Цель:</w:t>
      </w:r>
    </w:p>
    <w:p w:rsidR="001F3701" w:rsidRPr="003450D9" w:rsidRDefault="001F3701" w:rsidP="001F3701">
      <w:pPr>
        <w:spacing w:line="160" w:lineRule="atLeast"/>
      </w:pPr>
      <w:r w:rsidRPr="003450D9">
        <w:t xml:space="preserve">       Формирование у детей здорового образа жизни на основе    использования  всех средств физического воспитания.</w:t>
      </w:r>
    </w:p>
    <w:p w:rsidR="001F3701" w:rsidRPr="003450D9" w:rsidRDefault="001F3701" w:rsidP="001F3701">
      <w:pPr>
        <w:spacing w:line="160" w:lineRule="atLeast"/>
      </w:pPr>
    </w:p>
    <w:p w:rsidR="001F3701" w:rsidRPr="003450D9" w:rsidRDefault="001F3701" w:rsidP="001F3701">
      <w:pPr>
        <w:spacing w:line="160" w:lineRule="atLeast"/>
        <w:rPr>
          <w:b/>
        </w:rPr>
      </w:pPr>
      <w:r w:rsidRPr="003450D9">
        <w:rPr>
          <w:b/>
        </w:rPr>
        <w:t>Задачи:</w:t>
      </w:r>
    </w:p>
    <w:p w:rsidR="001F3701" w:rsidRPr="003450D9" w:rsidRDefault="001F3701" w:rsidP="001F3701">
      <w:pPr>
        <w:numPr>
          <w:ilvl w:val="0"/>
          <w:numId w:val="17"/>
        </w:numPr>
        <w:spacing w:line="160" w:lineRule="atLeast"/>
        <w:rPr>
          <w:b/>
        </w:rPr>
      </w:pPr>
      <w:r w:rsidRPr="003450D9">
        <w:rPr>
          <w:b/>
        </w:rPr>
        <w:t>Образовательные:</w:t>
      </w:r>
    </w:p>
    <w:p w:rsidR="001F3701" w:rsidRPr="003450D9" w:rsidRDefault="001F3701" w:rsidP="001F3701">
      <w:pPr>
        <w:spacing w:line="160" w:lineRule="atLeast"/>
        <w:ind w:left="720"/>
      </w:pPr>
      <w:r w:rsidRPr="003450D9">
        <w:t>Определять уровень физической подготовки  детей.</w:t>
      </w:r>
    </w:p>
    <w:p w:rsidR="001F3701" w:rsidRPr="003450D9" w:rsidRDefault="001F3701" w:rsidP="001F3701">
      <w:pPr>
        <w:spacing w:line="160" w:lineRule="atLeast"/>
        <w:ind w:left="720"/>
      </w:pPr>
      <w:r w:rsidRPr="003450D9">
        <w:t xml:space="preserve"> Развивать  двигательную   активность  детей и формировать доступные  представления и знания о пользе занятий физическими   упражнениями.       </w:t>
      </w:r>
    </w:p>
    <w:p w:rsidR="001F3701" w:rsidRPr="003450D9" w:rsidRDefault="001F3701" w:rsidP="001F3701">
      <w:pPr>
        <w:numPr>
          <w:ilvl w:val="0"/>
          <w:numId w:val="17"/>
        </w:numPr>
        <w:spacing w:line="160" w:lineRule="atLeast"/>
        <w:rPr>
          <w:b/>
        </w:rPr>
      </w:pPr>
      <w:r w:rsidRPr="003450D9">
        <w:rPr>
          <w:b/>
        </w:rPr>
        <w:t>Оздоровительные:</w:t>
      </w:r>
    </w:p>
    <w:p w:rsidR="001F3701" w:rsidRPr="003450D9" w:rsidRDefault="001F3701" w:rsidP="001F3701">
      <w:pPr>
        <w:spacing w:line="160" w:lineRule="atLeast"/>
        <w:ind w:left="720"/>
        <w:rPr>
          <w:b/>
        </w:rPr>
      </w:pPr>
      <w:r w:rsidRPr="003450D9">
        <w:t xml:space="preserve">Определение  уровня  состояния  здоровья  детей.  </w:t>
      </w:r>
    </w:p>
    <w:p w:rsidR="001F3701" w:rsidRPr="003450D9" w:rsidRDefault="001F3701" w:rsidP="001F3701">
      <w:pPr>
        <w:spacing w:line="160" w:lineRule="atLeast"/>
        <w:ind w:left="720"/>
      </w:pPr>
      <w:r w:rsidRPr="003450D9">
        <w:t>Охрана и укрепление здоровья  детей, совершенствование адаптационных и  функциональных  возможностей  организма, повышение умственной и физической работоспособности, достижение полного физического развития, гармонического телосложения.</w:t>
      </w:r>
    </w:p>
    <w:p w:rsidR="001F3701" w:rsidRPr="00C824A3" w:rsidRDefault="001F3701" w:rsidP="001F3701">
      <w:pPr>
        <w:numPr>
          <w:ilvl w:val="0"/>
          <w:numId w:val="17"/>
        </w:numPr>
        <w:spacing w:line="160" w:lineRule="atLeast"/>
        <w:rPr>
          <w:b/>
        </w:rPr>
      </w:pPr>
      <w:r w:rsidRPr="003450D9">
        <w:rPr>
          <w:b/>
        </w:rPr>
        <w:t>Воспитательные:</w:t>
      </w:r>
      <w:r>
        <w:rPr>
          <w:b/>
        </w:rPr>
        <w:t xml:space="preserve"> </w:t>
      </w:r>
      <w:r w:rsidRPr="003450D9">
        <w:t>Формирование потребности в систематических занятиях физическими упражнениями, воспитание нравственно-волевых качеств личности</w:t>
      </w:r>
      <w:r>
        <w:t>, активности, самостоятельности.</w:t>
      </w:r>
      <w:r w:rsidRPr="00C824A3">
        <w:rPr>
          <w:b/>
          <w:sz w:val="36"/>
          <w:szCs w:val="36"/>
        </w:rPr>
        <w:t xml:space="preserve">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4081"/>
        <w:gridCol w:w="4664"/>
      </w:tblGrid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месяц  </w:t>
            </w:r>
          </w:p>
        </w:tc>
        <w:tc>
          <w:tcPr>
            <w:tcW w:w="4081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2.-я младшая, средняя группы</w:t>
            </w:r>
          </w:p>
        </w:tc>
        <w:tc>
          <w:tcPr>
            <w:tcW w:w="4664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Старшая,  подготовительная группы </w:t>
            </w:r>
          </w:p>
        </w:tc>
      </w:tr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Сентябрь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>
              <w:t>Игры-эстафеты</w:t>
            </w: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>
              <w:t>Игры-эстафеты</w:t>
            </w:r>
          </w:p>
        </w:tc>
      </w:tr>
      <w:tr w:rsidR="001F3701" w:rsidRPr="003450D9" w:rsidTr="006B5931">
        <w:trPr>
          <w:trHeight w:val="554"/>
        </w:trPr>
        <w:tc>
          <w:tcPr>
            <w:tcW w:w="1426" w:type="dxa"/>
            <w:vMerge w:val="restart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Октябрь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«</w:t>
            </w:r>
            <w:r>
              <w:t>Соберём гостинцы для зайчат</w:t>
            </w:r>
            <w:r w:rsidRPr="003450D9">
              <w:t>»</w:t>
            </w: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>
              <w:t xml:space="preserve"> </w:t>
            </w:r>
          </w:p>
        </w:tc>
      </w:tr>
      <w:tr w:rsidR="001F3701" w:rsidRPr="003450D9" w:rsidTr="006B5931">
        <w:trPr>
          <w:trHeight w:val="277"/>
        </w:trPr>
        <w:tc>
          <w:tcPr>
            <w:tcW w:w="1426" w:type="dxa"/>
            <w:vMerge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</w:tc>
        <w:tc>
          <w:tcPr>
            <w:tcW w:w="8745" w:type="dxa"/>
            <w:gridSpan w:val="2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  <w:jc w:val="center"/>
            </w:pPr>
            <w:r>
              <w:t>Спортивный досуг «Путешествие в осенний лес»</w:t>
            </w:r>
          </w:p>
        </w:tc>
      </w:tr>
      <w:tr w:rsidR="001F3701" w:rsidRPr="003450D9" w:rsidTr="006B5931">
        <w:trPr>
          <w:trHeight w:val="831"/>
        </w:trPr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Ноябрь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«Мячи - ловкачи» - игры с мячом</w:t>
            </w: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«Русские подвижные игры»</w:t>
            </w:r>
          </w:p>
        </w:tc>
      </w:tr>
      <w:tr w:rsidR="001F3701" w:rsidRPr="003450D9" w:rsidTr="006B5931">
        <w:trPr>
          <w:trHeight w:val="318"/>
        </w:trPr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Декабрь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- "Сказочные веселые старты "</w:t>
            </w:r>
          </w:p>
        </w:tc>
      </w:tr>
      <w:tr w:rsidR="001F3701" w:rsidRPr="003450D9" w:rsidTr="006B5931">
        <w:trPr>
          <w:trHeight w:val="457"/>
        </w:trPr>
        <w:tc>
          <w:tcPr>
            <w:tcW w:w="1426" w:type="dxa"/>
            <w:vMerge w:val="restart"/>
            <w:shd w:val="clear" w:color="auto" w:fill="auto"/>
          </w:tcPr>
          <w:p w:rsidR="001F3701" w:rsidRPr="00E40282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E40282">
              <w:rPr>
                <w:b/>
              </w:rPr>
              <w:t>Январь</w:t>
            </w: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- Неделя здоровья</w:t>
            </w:r>
          </w:p>
        </w:tc>
        <w:tc>
          <w:tcPr>
            <w:tcW w:w="4664" w:type="dxa"/>
            <w:shd w:val="clear" w:color="auto" w:fill="auto"/>
          </w:tcPr>
          <w:p w:rsidR="001F3701" w:rsidRDefault="001F3701" w:rsidP="006B5931">
            <w:pPr>
              <w:spacing w:line="160" w:lineRule="atLeast"/>
            </w:pPr>
            <w:r w:rsidRPr="003450D9">
              <w:t>- Неделя здоровья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</w:tr>
      <w:tr w:rsidR="001F3701" w:rsidRPr="003450D9" w:rsidTr="006B5931">
        <w:trPr>
          <w:trHeight w:val="360"/>
        </w:trPr>
        <w:tc>
          <w:tcPr>
            <w:tcW w:w="1426" w:type="dxa"/>
            <w:vMerge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8745" w:type="dxa"/>
            <w:gridSpan w:val="2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  <w:jc w:val="center"/>
            </w:pPr>
            <w:r>
              <w:t>Спортивный досуг «Зима спортивная»</w:t>
            </w:r>
          </w:p>
        </w:tc>
      </w:tr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Февраль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"</w:t>
            </w:r>
            <w:r>
              <w:t>Наша армия сильна</w:t>
            </w:r>
            <w:r w:rsidRPr="003450D9">
              <w:t>"</w:t>
            </w:r>
            <w:r>
              <w:t xml:space="preserve"> </w:t>
            </w:r>
            <w:proofErr w:type="spellStart"/>
            <w:r>
              <w:t>ср.гр</w:t>
            </w:r>
            <w:proofErr w:type="spellEnd"/>
            <w:r>
              <w:t>.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- "</w:t>
            </w:r>
            <w:r>
              <w:t>Наша армия сильна</w:t>
            </w:r>
            <w:r w:rsidRPr="003450D9">
              <w:t>"</w:t>
            </w:r>
          </w:p>
          <w:p w:rsidR="001F3701" w:rsidRPr="003450D9" w:rsidRDefault="001F3701" w:rsidP="006B5931">
            <w:pPr>
              <w:spacing w:line="160" w:lineRule="atLeast"/>
            </w:pPr>
            <w:r w:rsidRPr="003450D9">
              <w:t>- «Фестиваль подвижных игр»</w:t>
            </w:r>
          </w:p>
        </w:tc>
      </w:tr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B46800">
              <w:rPr>
                <w:b/>
              </w:rPr>
              <w:t>Март</w:t>
            </w: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 w:rsidRPr="003450D9">
              <w:t>- Неделя здоровья</w:t>
            </w:r>
          </w:p>
          <w:p w:rsidR="001F3701" w:rsidRPr="003450D9" w:rsidRDefault="001F3701" w:rsidP="006B5931">
            <w:pPr>
              <w:spacing w:line="160" w:lineRule="atLeast"/>
            </w:pPr>
            <w:r w:rsidRPr="003450D9">
              <w:t xml:space="preserve">- «Озорной мячик» - «Здравствуйте, птицы!» - спортивно – </w:t>
            </w:r>
            <w:proofErr w:type="gramStart"/>
            <w:r w:rsidRPr="003450D9">
              <w:t>экологическое</w:t>
            </w:r>
            <w:proofErr w:type="gramEnd"/>
            <w:r w:rsidRPr="003450D9">
              <w:t xml:space="preserve"> </w:t>
            </w:r>
          </w:p>
        </w:tc>
        <w:tc>
          <w:tcPr>
            <w:tcW w:w="4664" w:type="dxa"/>
            <w:shd w:val="clear" w:color="auto" w:fill="auto"/>
          </w:tcPr>
          <w:p w:rsidR="001F3701" w:rsidRDefault="001F3701" w:rsidP="006B5931">
            <w:pPr>
              <w:spacing w:line="160" w:lineRule="atLeast"/>
            </w:pPr>
            <w:r w:rsidRPr="003450D9">
              <w:t>- Неделя здоровья</w:t>
            </w:r>
          </w:p>
          <w:p w:rsidR="001F3701" w:rsidRPr="003450D9" w:rsidRDefault="001F3701" w:rsidP="006B5931">
            <w:pPr>
              <w:spacing w:line="160" w:lineRule="atLeast"/>
            </w:pPr>
            <w:r>
              <w:t>- викторина «Спортивные игры»</w:t>
            </w:r>
          </w:p>
        </w:tc>
      </w:tr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rPr>
                <w:b/>
              </w:rPr>
            </w:pPr>
            <w:r w:rsidRPr="00B46800">
              <w:rPr>
                <w:b/>
              </w:rPr>
              <w:t>Апрель</w:t>
            </w: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r w:rsidRPr="003450D9">
              <w:t>- Городские "Веселые старты"</w:t>
            </w:r>
          </w:p>
          <w:p w:rsidR="001F3701" w:rsidRPr="003450D9" w:rsidRDefault="001F3701" w:rsidP="006B5931">
            <w:r w:rsidRPr="003450D9">
              <w:t xml:space="preserve">- </w:t>
            </w:r>
            <w:r>
              <w:t xml:space="preserve">досуг </w:t>
            </w:r>
            <w:r w:rsidRPr="003450D9">
              <w:t>«</w:t>
            </w:r>
            <w:r>
              <w:t>Полёт в космос</w:t>
            </w:r>
            <w:r w:rsidRPr="003450D9">
              <w:t xml:space="preserve">»  </w:t>
            </w:r>
          </w:p>
          <w:p w:rsidR="001F3701" w:rsidRPr="003450D9" w:rsidRDefault="001F3701" w:rsidP="006B5931">
            <w:r w:rsidRPr="003450D9">
              <w:t xml:space="preserve">- " Я дома и в саду с физкультурою </w:t>
            </w:r>
            <w:r w:rsidRPr="003450D9">
              <w:lastRenderedPageBreak/>
              <w:t>дружу</w:t>
            </w:r>
            <w:proofErr w:type="gramStart"/>
            <w:r w:rsidRPr="003450D9">
              <w:t>»(</w:t>
            </w:r>
            <w:proofErr w:type="gramEnd"/>
            <w:r w:rsidRPr="003450D9">
              <w:t>спортивные эстафеты)</w:t>
            </w:r>
          </w:p>
          <w:p w:rsidR="001F3701" w:rsidRPr="003450D9" w:rsidRDefault="001F3701" w:rsidP="006B5931">
            <w:pPr>
              <w:spacing w:line="160" w:lineRule="atLeast"/>
            </w:pPr>
          </w:p>
        </w:tc>
      </w:tr>
      <w:tr w:rsidR="001F3701" w:rsidRPr="003450D9" w:rsidTr="006B5931">
        <w:tc>
          <w:tcPr>
            <w:tcW w:w="1426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lastRenderedPageBreak/>
              <w:t>Май</w:t>
            </w:r>
          </w:p>
          <w:p w:rsidR="001F3701" w:rsidRPr="00B46800" w:rsidRDefault="001F3701" w:rsidP="006B5931">
            <w:pPr>
              <w:spacing w:line="160" w:lineRule="atLeast"/>
              <w:rPr>
                <w:b/>
              </w:rPr>
            </w:pPr>
          </w:p>
        </w:tc>
        <w:tc>
          <w:tcPr>
            <w:tcW w:w="4081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  <w:r>
              <w:t>«Праздник игр и забав»</w:t>
            </w:r>
          </w:p>
        </w:tc>
        <w:tc>
          <w:tcPr>
            <w:tcW w:w="4664" w:type="dxa"/>
            <w:shd w:val="clear" w:color="auto" w:fill="auto"/>
          </w:tcPr>
          <w:p w:rsidR="001F3701" w:rsidRPr="003450D9" w:rsidRDefault="001F3701" w:rsidP="006B5931">
            <w:pPr>
              <w:spacing w:line="160" w:lineRule="atLeast"/>
            </w:pPr>
          </w:p>
        </w:tc>
      </w:tr>
    </w:tbl>
    <w:p w:rsidR="001F3701" w:rsidRDefault="001F3701" w:rsidP="001F3701">
      <w:pPr>
        <w:spacing w:line="160" w:lineRule="atLeast"/>
        <w:rPr>
          <w:b/>
          <w:sz w:val="36"/>
          <w:szCs w:val="36"/>
        </w:rPr>
      </w:pPr>
    </w:p>
    <w:p w:rsidR="001F3701" w:rsidRDefault="001F3701" w:rsidP="001F3701">
      <w:pPr>
        <w:spacing w:line="160" w:lineRule="atLeast"/>
        <w:rPr>
          <w:b/>
          <w:sz w:val="36"/>
          <w:szCs w:val="36"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  <w:r w:rsidRPr="00CB45B4">
        <w:rPr>
          <w:b/>
        </w:rPr>
        <w:t>Взаимодействие  с родителями</w:t>
      </w:r>
    </w:p>
    <w:p w:rsidR="001F3701" w:rsidRDefault="001F3701" w:rsidP="001F3701">
      <w:pPr>
        <w:spacing w:line="160" w:lineRule="atLeas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7246"/>
      </w:tblGrid>
      <w:tr w:rsidR="001F3701" w:rsidRPr="00CB45B4" w:rsidTr="006B5931">
        <w:tc>
          <w:tcPr>
            <w:tcW w:w="2518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Формы работы </w:t>
            </w:r>
          </w:p>
        </w:tc>
        <w:tc>
          <w:tcPr>
            <w:tcW w:w="7620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Мероприятия </w:t>
            </w:r>
          </w:p>
        </w:tc>
      </w:tr>
      <w:tr w:rsidR="001F3701" w:rsidRPr="00CB45B4" w:rsidTr="006B5931">
        <w:tc>
          <w:tcPr>
            <w:tcW w:w="2518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Родительские собрания</w:t>
            </w:r>
          </w:p>
        </w:tc>
        <w:tc>
          <w:tcPr>
            <w:tcW w:w="7620" w:type="dxa"/>
            <w:shd w:val="clear" w:color="auto" w:fill="auto"/>
          </w:tcPr>
          <w:p w:rsidR="001F3701" w:rsidRPr="00CB45B4" w:rsidRDefault="001F3701" w:rsidP="006B5931">
            <w:pPr>
              <w:spacing w:line="160" w:lineRule="atLeast"/>
            </w:pPr>
            <w:r w:rsidRPr="00B46800">
              <w:rPr>
                <w:b/>
              </w:rPr>
              <w:t xml:space="preserve">- </w:t>
            </w:r>
            <w:r w:rsidRPr="00CB45B4">
              <w:t xml:space="preserve">«Задачи физического воспитания для детей 2 младшей и средней    группы». </w:t>
            </w:r>
          </w:p>
          <w:p w:rsidR="001F3701" w:rsidRPr="00CB45B4" w:rsidRDefault="001F3701" w:rsidP="006B5931">
            <w:pPr>
              <w:spacing w:line="160" w:lineRule="atLeast"/>
            </w:pPr>
            <w:r w:rsidRPr="00CB45B4">
              <w:t>-  «Одежда детей на физкультурных занятиях в спортивном зале».</w:t>
            </w:r>
          </w:p>
          <w:p w:rsidR="001F3701" w:rsidRPr="00CB45B4" w:rsidRDefault="001F3701" w:rsidP="006B5931">
            <w:pPr>
              <w:spacing w:line="160" w:lineRule="atLeast"/>
            </w:pPr>
            <w:r w:rsidRPr="00CB45B4">
              <w:t xml:space="preserve">- «Задачи физического воспитания детей  в  старшей  и      подготовительной к школе группе». </w:t>
            </w:r>
          </w:p>
        </w:tc>
      </w:tr>
      <w:tr w:rsidR="001F3701" w:rsidRPr="00CB45B4" w:rsidTr="006B5931">
        <w:tc>
          <w:tcPr>
            <w:tcW w:w="2518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>Консультации</w:t>
            </w:r>
          </w:p>
        </w:tc>
        <w:tc>
          <w:tcPr>
            <w:tcW w:w="7620" w:type="dxa"/>
            <w:shd w:val="clear" w:color="auto" w:fill="auto"/>
          </w:tcPr>
          <w:p w:rsidR="001F3701" w:rsidRDefault="001F3701" w:rsidP="006B5931">
            <w:pPr>
              <w:spacing w:line="160" w:lineRule="atLeast"/>
            </w:pPr>
            <w:r w:rsidRPr="00CB45B4">
              <w:t xml:space="preserve">- </w:t>
            </w:r>
            <w:r>
              <w:t>Подвижные игры для детей 3-5 лет  в семье</w:t>
            </w:r>
            <w:r w:rsidRPr="00CB45B4">
              <w:t xml:space="preserve">» , </w:t>
            </w:r>
            <w:r>
              <w:t xml:space="preserve">2-ые младшие </w:t>
            </w:r>
          </w:p>
          <w:p w:rsidR="001F3701" w:rsidRPr="00CB45B4" w:rsidRDefault="001F3701" w:rsidP="006B5931">
            <w:pPr>
              <w:spacing w:line="160" w:lineRule="atLeast"/>
            </w:pPr>
            <w:r>
              <w:t xml:space="preserve">№ 1, № 2, № 3. </w:t>
            </w:r>
            <w:proofErr w:type="gramStart"/>
            <w:r w:rsidRPr="00CB45B4">
              <w:t>средние</w:t>
            </w:r>
            <w:proofErr w:type="gramEnd"/>
            <w:r w:rsidRPr="00CB45B4">
              <w:t xml:space="preserve"> № 1, № 2 (октябрь). </w:t>
            </w:r>
          </w:p>
          <w:p w:rsidR="001F3701" w:rsidRPr="00CB45B4" w:rsidRDefault="001F3701" w:rsidP="006B5931">
            <w:pPr>
              <w:spacing w:line="160" w:lineRule="atLeast"/>
            </w:pPr>
            <w:r w:rsidRPr="00CB45B4">
              <w:t>- "Любить спорт с малых лет", 2-я младшая группа (ноябрь).</w:t>
            </w:r>
          </w:p>
          <w:p w:rsidR="001F3701" w:rsidRPr="00CB45B4" w:rsidRDefault="001F3701" w:rsidP="006B5931">
            <w:pPr>
              <w:spacing w:line="160" w:lineRule="atLeast"/>
            </w:pPr>
            <w:r w:rsidRPr="00CB45B4">
              <w:t xml:space="preserve">- Семейный час "Здоровье ребёнка в наших руках", старшие группы </w:t>
            </w:r>
            <w:proofErr w:type="gramStart"/>
            <w:r w:rsidRPr="00CB45B4">
              <w:t xml:space="preserve">( </w:t>
            </w:r>
            <w:proofErr w:type="gramEnd"/>
            <w:r w:rsidRPr="00CB45B4">
              <w:t>февраль).</w:t>
            </w:r>
          </w:p>
          <w:p w:rsidR="001F3701" w:rsidRPr="00CB45B4" w:rsidRDefault="001F3701" w:rsidP="006B5931">
            <w:pPr>
              <w:spacing w:line="160" w:lineRule="atLeast"/>
            </w:pPr>
            <w:r w:rsidRPr="00CB45B4">
              <w:t>- "Игра как средство коммуникабельности дошкольников", подготовительные группы (апрель).</w:t>
            </w:r>
          </w:p>
        </w:tc>
      </w:tr>
    </w:tbl>
    <w:p w:rsidR="001F3701" w:rsidRDefault="001F3701" w:rsidP="001F3701">
      <w:pPr>
        <w:spacing w:line="160" w:lineRule="atLeast"/>
        <w:rPr>
          <w:b/>
          <w:sz w:val="36"/>
          <w:szCs w:val="36"/>
        </w:rPr>
      </w:pPr>
      <w:r w:rsidRPr="00C824A3"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t xml:space="preserve">                        </w:t>
      </w:r>
    </w:p>
    <w:p w:rsidR="001F3701" w:rsidRPr="00F12E7F" w:rsidRDefault="001F3701" w:rsidP="001F3701">
      <w:pPr>
        <w:spacing w:line="160" w:lineRule="atLeast"/>
        <w:rPr>
          <w:b/>
        </w:rPr>
      </w:pPr>
      <w:r w:rsidRPr="00C824A3">
        <w:rPr>
          <w:b/>
          <w:sz w:val="36"/>
          <w:szCs w:val="36"/>
        </w:rPr>
        <w:t xml:space="preserve">   </w:t>
      </w:r>
    </w:p>
    <w:p w:rsidR="001F3701" w:rsidRDefault="001F3701" w:rsidP="001F3701">
      <w:pPr>
        <w:spacing w:line="160" w:lineRule="atLeast"/>
        <w:jc w:val="center"/>
        <w:rPr>
          <w:b/>
        </w:rPr>
      </w:pPr>
      <w:r w:rsidRPr="00CB45B4">
        <w:rPr>
          <w:b/>
        </w:rPr>
        <w:t xml:space="preserve">Взаимодействие  с </w:t>
      </w:r>
      <w:r>
        <w:rPr>
          <w:b/>
        </w:rPr>
        <w:t>педагогами</w:t>
      </w:r>
      <w:r w:rsidRPr="00CB45B4">
        <w:rPr>
          <w:b/>
        </w:rPr>
        <w:t>.</w:t>
      </w:r>
    </w:p>
    <w:p w:rsidR="001F3701" w:rsidRDefault="001F3701" w:rsidP="001F3701">
      <w:pPr>
        <w:spacing w:line="16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7244"/>
      </w:tblGrid>
      <w:tr w:rsidR="001F3701" w:rsidRPr="00CB45B4" w:rsidTr="006B5931">
        <w:tc>
          <w:tcPr>
            <w:tcW w:w="2518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Формы работы </w:t>
            </w:r>
          </w:p>
        </w:tc>
        <w:tc>
          <w:tcPr>
            <w:tcW w:w="7620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  <w:r w:rsidRPr="00B46800">
              <w:rPr>
                <w:b/>
              </w:rPr>
              <w:t xml:space="preserve">Мероприятия </w:t>
            </w:r>
          </w:p>
        </w:tc>
      </w:tr>
      <w:tr w:rsidR="001F3701" w:rsidRPr="00CB45B4" w:rsidTr="006B5931">
        <w:tc>
          <w:tcPr>
            <w:tcW w:w="2518" w:type="dxa"/>
            <w:shd w:val="clear" w:color="auto" w:fill="auto"/>
          </w:tcPr>
          <w:p w:rsidR="001F3701" w:rsidRPr="00B46800" w:rsidRDefault="001F3701" w:rsidP="006B5931">
            <w:pPr>
              <w:spacing w:line="160" w:lineRule="atLeast"/>
              <w:rPr>
                <w:b/>
              </w:rPr>
            </w:pPr>
            <w:r w:rsidRPr="00B46800">
              <w:rPr>
                <w:b/>
              </w:rPr>
              <w:t>Консультации</w:t>
            </w:r>
          </w:p>
          <w:p w:rsidR="001F3701" w:rsidRPr="00B46800" w:rsidRDefault="001F3701" w:rsidP="006B5931">
            <w:pPr>
              <w:spacing w:line="160" w:lineRule="atLeast"/>
              <w:jc w:val="center"/>
              <w:rPr>
                <w:b/>
              </w:rPr>
            </w:pPr>
          </w:p>
        </w:tc>
        <w:tc>
          <w:tcPr>
            <w:tcW w:w="7620" w:type="dxa"/>
            <w:shd w:val="clear" w:color="auto" w:fill="auto"/>
          </w:tcPr>
          <w:p w:rsidR="001F3701" w:rsidRPr="00B46800" w:rsidRDefault="001F3701" w:rsidP="006B5931">
            <w:pPr>
              <w:pStyle w:val="1"/>
              <w:spacing w:line="160" w:lineRule="atLeast"/>
              <w:jc w:val="left"/>
              <w:rPr>
                <w:sz w:val="24"/>
              </w:rPr>
            </w:pPr>
            <w:r w:rsidRPr="00B46800">
              <w:rPr>
                <w:sz w:val="24"/>
              </w:rPr>
              <w:t>- «Оздоровительная гимнастика после дневного сна с дошкольниками», все группы (ноябрь).</w:t>
            </w:r>
          </w:p>
          <w:p w:rsidR="001F3701" w:rsidRPr="00B46800" w:rsidRDefault="001F3701" w:rsidP="006B5931">
            <w:pPr>
              <w:pStyle w:val="1"/>
              <w:spacing w:line="160" w:lineRule="atLeast"/>
              <w:jc w:val="left"/>
              <w:rPr>
                <w:sz w:val="24"/>
              </w:rPr>
            </w:pPr>
          </w:p>
          <w:p w:rsidR="001F3701" w:rsidRPr="00B46800" w:rsidRDefault="001F3701" w:rsidP="006B5931">
            <w:pPr>
              <w:pStyle w:val="1"/>
              <w:spacing w:line="160" w:lineRule="atLeast"/>
              <w:jc w:val="left"/>
              <w:rPr>
                <w:sz w:val="24"/>
              </w:rPr>
            </w:pPr>
            <w:r w:rsidRPr="00B46800">
              <w:rPr>
                <w:sz w:val="24"/>
              </w:rPr>
              <w:t>-  «</w:t>
            </w:r>
            <w:r>
              <w:rPr>
                <w:sz w:val="24"/>
                <w:lang w:val="ru-RU"/>
              </w:rPr>
              <w:t>Зимние игры и забавы</w:t>
            </w:r>
            <w:r>
              <w:rPr>
                <w:sz w:val="24"/>
              </w:rPr>
              <w:t xml:space="preserve"> »</w:t>
            </w:r>
            <w:r>
              <w:rPr>
                <w:sz w:val="24"/>
                <w:lang w:val="ru-RU"/>
              </w:rPr>
              <w:t xml:space="preserve">, </w:t>
            </w:r>
            <w:r w:rsidRPr="00B46800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все группы</w:t>
            </w:r>
            <w:r w:rsidRPr="00B46800">
              <w:rPr>
                <w:sz w:val="24"/>
              </w:rPr>
              <w:t xml:space="preserve"> (январь).</w:t>
            </w:r>
          </w:p>
          <w:p w:rsidR="001F3701" w:rsidRPr="00CB45B4" w:rsidRDefault="001F3701" w:rsidP="006B5931">
            <w:pPr>
              <w:spacing w:line="160" w:lineRule="atLeast"/>
            </w:pPr>
          </w:p>
        </w:tc>
      </w:tr>
    </w:tbl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Default="001F3701" w:rsidP="001F3701">
      <w:pPr>
        <w:spacing w:line="160" w:lineRule="atLeast"/>
        <w:jc w:val="center"/>
        <w:rPr>
          <w:b/>
        </w:rPr>
      </w:pPr>
    </w:p>
    <w:p w:rsidR="001F3701" w:rsidRPr="00CB45B4" w:rsidRDefault="001F3701" w:rsidP="001F3701">
      <w:pPr>
        <w:spacing w:line="160" w:lineRule="atLeast"/>
        <w:rPr>
          <w:b/>
        </w:rPr>
      </w:pPr>
    </w:p>
    <w:p w:rsidR="001F3701" w:rsidRPr="00207A1A" w:rsidRDefault="001F3701" w:rsidP="001F3701">
      <w:pPr>
        <w:numPr>
          <w:ilvl w:val="1"/>
          <w:numId w:val="20"/>
        </w:numPr>
        <w:tabs>
          <w:tab w:val="left" w:pos="1260"/>
        </w:tabs>
        <w:ind w:right="234"/>
        <w:jc w:val="both"/>
      </w:pPr>
      <w:r w:rsidRPr="00207A1A">
        <w:rPr>
          <w:b/>
          <w:sz w:val="28"/>
          <w:szCs w:val="28"/>
        </w:rPr>
        <w:lastRenderedPageBreak/>
        <w:t>План работы психолого-медико-педагогического консилиума</w:t>
      </w:r>
      <w:r w:rsidRPr="00207A1A">
        <w:rPr>
          <w:sz w:val="28"/>
          <w:szCs w:val="28"/>
        </w:rPr>
        <w:t xml:space="preserve"> </w:t>
      </w:r>
    </w:p>
    <w:p w:rsidR="001F3701" w:rsidRDefault="001F3701" w:rsidP="001F3701">
      <w:pPr>
        <w:jc w:val="center"/>
        <w:rPr>
          <w:sz w:val="28"/>
          <w:szCs w:val="28"/>
        </w:rPr>
      </w:pPr>
      <w:r w:rsidRPr="00CC73B1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2015-2016 учебный </w:t>
      </w:r>
      <w:r w:rsidRPr="00CC73B1">
        <w:rPr>
          <w:sz w:val="28"/>
          <w:szCs w:val="28"/>
        </w:rPr>
        <w:t xml:space="preserve">год </w:t>
      </w:r>
    </w:p>
    <w:p w:rsidR="001F3701" w:rsidRPr="00A00774" w:rsidRDefault="001F3701" w:rsidP="001F3701">
      <w:pPr>
        <w:jc w:val="center"/>
      </w:pPr>
    </w:p>
    <w:p w:rsidR="001F3701" w:rsidRPr="00A00774" w:rsidRDefault="001F3701" w:rsidP="001F3701">
      <w:r w:rsidRPr="00A00774">
        <w:t>Цели:</w:t>
      </w:r>
    </w:p>
    <w:p w:rsidR="001F3701" w:rsidRPr="00A00774" w:rsidRDefault="001F3701" w:rsidP="001F3701">
      <w:pPr>
        <w:numPr>
          <w:ilvl w:val="0"/>
          <w:numId w:val="29"/>
        </w:numPr>
      </w:pPr>
      <w:r w:rsidRPr="00A00774">
        <w:t>Выработать коллективные рекомендации по основным направлениям коррекционной работы;</w:t>
      </w:r>
    </w:p>
    <w:p w:rsidR="001F3701" w:rsidRPr="00A00774" w:rsidRDefault="001F3701" w:rsidP="001F3701">
      <w:pPr>
        <w:numPr>
          <w:ilvl w:val="0"/>
          <w:numId w:val="29"/>
        </w:numPr>
      </w:pPr>
      <w:r w:rsidRPr="00A00774">
        <w:t>Провести мероприятия по предупреждению психофизических перегрузок, эмоциональных срывов, созданию климата психофизиологического комфорта для всех уч</w:t>
      </w:r>
      <w:r>
        <w:t>астников воспитательно-образова</w:t>
      </w:r>
      <w:r w:rsidRPr="00A00774">
        <w:t>тельного процесса.</w:t>
      </w:r>
    </w:p>
    <w:p w:rsidR="001F3701" w:rsidRPr="00A00774" w:rsidRDefault="001F3701" w:rsidP="001F3701">
      <w:r w:rsidRPr="00A00774">
        <w:t>Задачи:</w:t>
      </w:r>
    </w:p>
    <w:p w:rsidR="001F3701" w:rsidRPr="00A00774" w:rsidRDefault="001F3701" w:rsidP="001F3701">
      <w:pPr>
        <w:numPr>
          <w:ilvl w:val="0"/>
          <w:numId w:val="30"/>
        </w:numPr>
      </w:pPr>
      <w:r w:rsidRPr="00A00774">
        <w:t>Организовать и провести комплексное изучение личности ребенка с использованием диагностических методик психологического, педагогического, клинического обследования;</w:t>
      </w:r>
    </w:p>
    <w:p w:rsidR="001F3701" w:rsidRPr="00A00774" w:rsidRDefault="001F3701" w:rsidP="001F3701">
      <w:pPr>
        <w:numPr>
          <w:ilvl w:val="0"/>
          <w:numId w:val="30"/>
        </w:numPr>
      </w:pPr>
      <w:r w:rsidRPr="00A00774">
        <w:t>Оптимизировать образовательные программы в соответствии с готовностью ребенка к обучению и в зависимости от состояния его здоровья, индивидуальных особенностей развития, адаптивности к ближайшему окружению;</w:t>
      </w:r>
    </w:p>
    <w:p w:rsidR="001F3701" w:rsidRPr="00A00774" w:rsidRDefault="001F3701" w:rsidP="001F3701">
      <w:pPr>
        <w:numPr>
          <w:ilvl w:val="0"/>
          <w:numId w:val="30"/>
        </w:numPr>
      </w:pPr>
      <w:r w:rsidRPr="00A00774">
        <w:t>Выявить резервные возможности ребенка и создать условия для их дальнейшего развития;</w:t>
      </w:r>
    </w:p>
    <w:p w:rsidR="001F3701" w:rsidRPr="00A00774" w:rsidRDefault="001F3701" w:rsidP="001F3701">
      <w:pPr>
        <w:numPr>
          <w:ilvl w:val="0"/>
          <w:numId w:val="30"/>
        </w:numPr>
      </w:pPr>
      <w:r w:rsidRPr="00A00774">
        <w:t>Вести документацию, отражающую актуальное развитие ребенка, динамику и определять зону ближайшего развития ребенка.</w:t>
      </w:r>
    </w:p>
    <w:p w:rsidR="001F3701" w:rsidRPr="00A00774" w:rsidRDefault="001F3701" w:rsidP="001F3701"/>
    <w:p w:rsidR="001F3701" w:rsidRDefault="001F3701" w:rsidP="001F3701">
      <w:pPr>
        <w:rPr>
          <w:sz w:val="28"/>
          <w:szCs w:val="28"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4669"/>
        <w:gridCol w:w="1985"/>
        <w:gridCol w:w="2551"/>
      </w:tblGrid>
      <w:tr w:rsidR="001F3701" w:rsidRPr="009C05F6" w:rsidTr="006B5931">
        <w:tc>
          <w:tcPr>
            <w:tcW w:w="718" w:type="dxa"/>
          </w:tcPr>
          <w:p w:rsidR="001F3701" w:rsidRPr="00E26E5B" w:rsidRDefault="001F3701" w:rsidP="006B5931">
            <w:r w:rsidRPr="00E26E5B">
              <w:t>№</w:t>
            </w:r>
          </w:p>
          <w:p w:rsidR="001F3701" w:rsidRPr="009C05F6" w:rsidRDefault="001F3701" w:rsidP="006B5931">
            <w:pPr>
              <w:rPr>
                <w:sz w:val="28"/>
                <w:szCs w:val="28"/>
              </w:rPr>
            </w:pPr>
            <w:r w:rsidRPr="00E26E5B">
              <w:t>п\</w:t>
            </w:r>
            <w:proofErr w:type="gramStart"/>
            <w:r w:rsidRPr="00E26E5B">
              <w:t>п</w:t>
            </w:r>
            <w:proofErr w:type="gramEnd"/>
          </w:p>
        </w:tc>
        <w:tc>
          <w:tcPr>
            <w:tcW w:w="4669" w:type="dxa"/>
          </w:tcPr>
          <w:p w:rsidR="001F3701" w:rsidRPr="00E26E5B" w:rsidRDefault="001F3701" w:rsidP="006B5931">
            <w:pPr>
              <w:jc w:val="center"/>
            </w:pPr>
            <w:r>
              <w:t>Мероприятия</w:t>
            </w:r>
          </w:p>
        </w:tc>
        <w:tc>
          <w:tcPr>
            <w:tcW w:w="1985" w:type="dxa"/>
          </w:tcPr>
          <w:p w:rsidR="001F3701" w:rsidRPr="00E26E5B" w:rsidRDefault="001F3701" w:rsidP="006B5931">
            <w:pPr>
              <w:jc w:val="center"/>
            </w:pPr>
            <w:r>
              <w:t>Сроки</w:t>
            </w:r>
          </w:p>
        </w:tc>
        <w:tc>
          <w:tcPr>
            <w:tcW w:w="2551" w:type="dxa"/>
          </w:tcPr>
          <w:p w:rsidR="001F3701" w:rsidRPr="00E26E5B" w:rsidRDefault="001F3701" w:rsidP="006B5931">
            <w:pPr>
              <w:jc w:val="center"/>
            </w:pPr>
            <w:r>
              <w:t>Ответственные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Pr="00E26E5B" w:rsidRDefault="001F3701" w:rsidP="006B5931">
            <w:r>
              <w:t>1.</w:t>
            </w:r>
          </w:p>
        </w:tc>
        <w:tc>
          <w:tcPr>
            <w:tcW w:w="4669" w:type="dxa"/>
          </w:tcPr>
          <w:p w:rsidR="001F3701" w:rsidRPr="00A4485A" w:rsidRDefault="001F3701" w:rsidP="006B5931">
            <w:pPr>
              <w:rPr>
                <w:b/>
              </w:rPr>
            </w:pPr>
            <w:r w:rsidRPr="00A4485A">
              <w:rPr>
                <w:b/>
              </w:rPr>
              <w:t>Заседания психолого-медико-педагогического консилиума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Default="001F3701" w:rsidP="006B5931">
            <w:pPr>
              <w:jc w:val="center"/>
            </w:pPr>
          </w:p>
        </w:tc>
      </w:tr>
      <w:tr w:rsidR="001F3701" w:rsidRPr="009C05F6" w:rsidTr="006B5931">
        <w:tc>
          <w:tcPr>
            <w:tcW w:w="718" w:type="dxa"/>
          </w:tcPr>
          <w:p w:rsidR="001F3701" w:rsidRPr="00E26E5B" w:rsidRDefault="001F3701" w:rsidP="006B5931">
            <w:r>
              <w:t>1.1.</w:t>
            </w:r>
          </w:p>
        </w:tc>
        <w:tc>
          <w:tcPr>
            <w:tcW w:w="4669" w:type="dxa"/>
          </w:tcPr>
          <w:p w:rsidR="001F3701" w:rsidRPr="009C05F6" w:rsidRDefault="001F3701" w:rsidP="006B5931">
            <w:pPr>
              <w:rPr>
                <w:b/>
              </w:rPr>
            </w:pPr>
            <w:r w:rsidRPr="009C05F6">
              <w:rPr>
                <w:b/>
              </w:rPr>
              <w:t>Первичное заседание</w:t>
            </w:r>
          </w:p>
          <w:p w:rsidR="001F3701" w:rsidRPr="008B7166" w:rsidRDefault="001F3701" w:rsidP="006B5931">
            <w:pPr>
              <w:rPr>
                <w:b/>
              </w:rPr>
            </w:pPr>
          </w:p>
          <w:p w:rsidR="001F3701" w:rsidRDefault="001F3701" w:rsidP="001F3701">
            <w:pPr>
              <w:numPr>
                <w:ilvl w:val="0"/>
                <w:numId w:val="31"/>
              </w:numPr>
              <w:tabs>
                <w:tab w:val="num" w:pos="68"/>
              </w:tabs>
              <w:ind w:left="68" w:firstLine="0"/>
              <w:jc w:val="both"/>
            </w:pPr>
            <w:r w:rsidRPr="008B7166">
              <w:t xml:space="preserve">Ознакомление с Положением о работе </w:t>
            </w:r>
            <w:proofErr w:type="spellStart"/>
            <w:r w:rsidRPr="008B7166">
              <w:t>ПМПк</w:t>
            </w:r>
            <w:proofErr w:type="spellEnd"/>
            <w:r w:rsidRPr="008B7166">
              <w:t>.</w:t>
            </w:r>
          </w:p>
          <w:p w:rsidR="001F3701" w:rsidRPr="008B7166" w:rsidRDefault="001F3701" w:rsidP="001F3701">
            <w:pPr>
              <w:numPr>
                <w:ilvl w:val="0"/>
                <w:numId w:val="31"/>
              </w:numPr>
              <w:tabs>
                <w:tab w:val="clear" w:pos="644"/>
                <w:tab w:val="num" w:pos="68"/>
              </w:tabs>
              <w:ind w:left="68" w:firstLine="0"/>
              <w:jc w:val="both"/>
            </w:pPr>
            <w:r w:rsidRPr="008B7166">
              <w:t>О результатах обследования воспитанников М</w:t>
            </w:r>
            <w:r>
              <w:t>Б</w:t>
            </w:r>
            <w:r w:rsidRPr="008B7166">
              <w:t>ДОУ специалистами психолого-медико-педагогического консилиума.</w:t>
            </w:r>
            <w:r>
              <w:t xml:space="preserve">                   </w:t>
            </w:r>
          </w:p>
          <w:p w:rsidR="001F3701" w:rsidRDefault="001F3701" w:rsidP="001F3701">
            <w:pPr>
              <w:numPr>
                <w:ilvl w:val="0"/>
                <w:numId w:val="31"/>
              </w:numPr>
              <w:tabs>
                <w:tab w:val="clear" w:pos="644"/>
                <w:tab w:val="num" w:pos="68"/>
              </w:tabs>
              <w:ind w:left="68" w:firstLine="0"/>
              <w:jc w:val="both"/>
            </w:pPr>
            <w:r w:rsidRPr="008B7166">
              <w:t xml:space="preserve">Об утверждении  </w:t>
            </w:r>
            <w:r>
              <w:t>списков детей,</w:t>
            </w:r>
          </w:p>
          <w:p w:rsidR="001F3701" w:rsidRPr="008B7166" w:rsidRDefault="001F3701" w:rsidP="006B5931">
            <w:pPr>
              <w:ind w:left="720"/>
              <w:jc w:val="both"/>
            </w:pPr>
            <w:proofErr w:type="gramStart"/>
            <w:r w:rsidRPr="008B7166">
              <w:t>зачисленных на</w:t>
            </w:r>
            <w:r>
              <w:t xml:space="preserve"> </w:t>
            </w:r>
            <w:proofErr w:type="spellStart"/>
            <w:r>
              <w:t>ПМПк</w:t>
            </w:r>
            <w:proofErr w:type="spellEnd"/>
            <w:r>
              <w:t xml:space="preserve"> (общеразвивающие группы,  подготовительная   группа компенсирующей направленности для детей с ТНР, </w:t>
            </w:r>
            <w:r w:rsidRPr="008B7166">
              <w:t xml:space="preserve"> </w:t>
            </w:r>
            <w:proofErr w:type="spellStart"/>
            <w:r w:rsidRPr="008B7166">
              <w:t>логопункт</w:t>
            </w:r>
            <w:proofErr w:type="spellEnd"/>
            <w:r>
              <w:t>)</w:t>
            </w:r>
            <w:r w:rsidRPr="008B7166">
              <w:t xml:space="preserve">.                        </w:t>
            </w:r>
            <w:proofErr w:type="gramEnd"/>
          </w:p>
          <w:p w:rsidR="001F3701" w:rsidRPr="008B7166" w:rsidRDefault="001F3701" w:rsidP="001F3701">
            <w:pPr>
              <w:numPr>
                <w:ilvl w:val="0"/>
                <w:numId w:val="31"/>
              </w:numPr>
              <w:tabs>
                <w:tab w:val="clear" w:pos="644"/>
                <w:tab w:val="num" w:pos="68"/>
              </w:tabs>
              <w:ind w:left="68" w:firstLine="0"/>
              <w:jc w:val="both"/>
            </w:pPr>
            <w:r w:rsidRPr="008B7166">
              <w:t xml:space="preserve">Об утверждении индивидуальных коррекционных программ. </w:t>
            </w:r>
          </w:p>
          <w:p w:rsidR="001F3701" w:rsidRPr="008B7166" w:rsidRDefault="001F3701" w:rsidP="006B5931">
            <w:pPr>
              <w:jc w:val="both"/>
            </w:pPr>
            <w:r>
              <w:t xml:space="preserve"> 5</w:t>
            </w:r>
            <w:r w:rsidRPr="008B7166">
              <w:t>.    Разное.</w:t>
            </w:r>
          </w:p>
          <w:p w:rsidR="001F3701" w:rsidRPr="003E2612" w:rsidRDefault="001F3701" w:rsidP="006B5931">
            <w:pPr>
              <w:jc w:val="both"/>
            </w:pPr>
            <w:r>
              <w:t xml:space="preserve"> 5</w:t>
            </w:r>
            <w:r w:rsidRPr="008B7166">
              <w:t>.1.</w:t>
            </w:r>
            <w:r>
              <w:t xml:space="preserve"> О проведении  заседания </w:t>
            </w:r>
            <w:proofErr w:type="spellStart"/>
            <w:r>
              <w:t>ПМПк</w:t>
            </w:r>
            <w:proofErr w:type="spellEnd"/>
            <w:r>
              <w:t xml:space="preserve">            № </w:t>
            </w:r>
            <w:r w:rsidRPr="008B7166">
              <w:t>2.</w:t>
            </w:r>
            <w:r>
              <w:t xml:space="preserve">                      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 xml:space="preserve">Октябрь </w:t>
            </w:r>
          </w:p>
          <w:p w:rsidR="001F3701" w:rsidRPr="00F07D6F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A00774" w:rsidRDefault="001F3701" w:rsidP="006B5931">
            <w:pPr>
              <w:jc w:val="center"/>
            </w:pPr>
            <w:r>
              <w:t>М.Ф. Дорбан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Pr="00E26E5B" w:rsidRDefault="001F3701" w:rsidP="006B5931">
            <w:r>
              <w:t>1.2.</w:t>
            </w:r>
          </w:p>
        </w:tc>
        <w:tc>
          <w:tcPr>
            <w:tcW w:w="4669" w:type="dxa"/>
          </w:tcPr>
          <w:p w:rsidR="001F3701" w:rsidRPr="003359BC" w:rsidRDefault="001F3701" w:rsidP="006B5931">
            <w:pPr>
              <w:rPr>
                <w:b/>
              </w:rPr>
            </w:pPr>
            <w:r w:rsidRPr="009C05F6">
              <w:rPr>
                <w:b/>
              </w:rPr>
              <w:t>Плановое  заседание</w:t>
            </w:r>
          </w:p>
          <w:p w:rsidR="001F3701" w:rsidRDefault="001F3701" w:rsidP="001F3701">
            <w:pPr>
              <w:numPr>
                <w:ilvl w:val="0"/>
                <w:numId w:val="32"/>
              </w:numPr>
            </w:pPr>
            <w:r>
              <w:t xml:space="preserve">Об оценке динамики обучения и коррекции воспитанников МБДОУ зачисленных на  </w:t>
            </w:r>
            <w:proofErr w:type="spellStart"/>
            <w:r>
              <w:t>ПМПк</w:t>
            </w:r>
            <w:proofErr w:type="spellEnd"/>
            <w:r>
              <w:t xml:space="preserve"> за первое полугодие 2015-2016 учебного года.</w:t>
            </w:r>
          </w:p>
          <w:p w:rsidR="001F3701" w:rsidRDefault="001F3701" w:rsidP="001F3701">
            <w:pPr>
              <w:numPr>
                <w:ilvl w:val="0"/>
                <w:numId w:val="32"/>
              </w:numPr>
              <w:jc w:val="both"/>
            </w:pPr>
            <w:r>
              <w:t>Об ознакомлении родителей с результатами коррекционно-</w:t>
            </w:r>
            <w:r>
              <w:lastRenderedPageBreak/>
              <w:t>развивающей работы  по оценке динамики развития    воспитанников.</w:t>
            </w:r>
          </w:p>
          <w:p w:rsidR="001F3701" w:rsidRPr="0045799B" w:rsidRDefault="001F3701" w:rsidP="001F3701">
            <w:pPr>
              <w:numPr>
                <w:ilvl w:val="0"/>
                <w:numId w:val="32"/>
              </w:numPr>
              <w:jc w:val="both"/>
            </w:pPr>
            <w:r>
              <w:t xml:space="preserve">О проведении дальнейшей коррекционно-развивающей работы специалистами службы сопровождения с детьми, зачисленными на </w:t>
            </w:r>
            <w:proofErr w:type="spellStart"/>
            <w:r>
              <w:t>ПМПк</w:t>
            </w:r>
            <w:proofErr w:type="spellEnd"/>
            <w:r>
              <w:t xml:space="preserve">.                                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 xml:space="preserve">Январь </w:t>
            </w:r>
          </w:p>
          <w:p w:rsidR="001F3701" w:rsidRPr="0045799B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A00774" w:rsidRDefault="001F3701" w:rsidP="006B5931">
            <w:pPr>
              <w:jc w:val="center"/>
            </w:pPr>
            <w:r>
              <w:t>М.Ф. Дорбан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r>
              <w:lastRenderedPageBreak/>
              <w:t>1.3.</w:t>
            </w:r>
          </w:p>
        </w:tc>
        <w:tc>
          <w:tcPr>
            <w:tcW w:w="4669" w:type="dxa"/>
          </w:tcPr>
          <w:p w:rsidR="001F3701" w:rsidRPr="009C05F6" w:rsidRDefault="001F3701" w:rsidP="006B5931">
            <w:pPr>
              <w:rPr>
                <w:b/>
              </w:rPr>
            </w:pPr>
            <w:r w:rsidRPr="009C05F6">
              <w:rPr>
                <w:b/>
              </w:rPr>
              <w:t>Итоговое заседание</w:t>
            </w:r>
          </w:p>
          <w:p w:rsidR="001F3701" w:rsidRDefault="001F3701" w:rsidP="006B5931">
            <w:r>
              <w:t xml:space="preserve">1.   </w:t>
            </w:r>
            <w:r w:rsidRPr="00434E38">
              <w:t xml:space="preserve">Об оценке статуса развития ребёнка </w:t>
            </w:r>
            <w:proofErr w:type="gramStart"/>
            <w:r w:rsidRPr="00434E38">
              <w:t>на</w:t>
            </w:r>
            <w:proofErr w:type="gramEnd"/>
            <w:r w:rsidRPr="00434E38">
              <w:t xml:space="preserve"> </w:t>
            </w:r>
          </w:p>
          <w:p w:rsidR="001F3701" w:rsidRDefault="001F3701" w:rsidP="006B5931">
            <w:r>
              <w:t xml:space="preserve">       </w:t>
            </w:r>
            <w:r w:rsidRPr="00434E38">
              <w:t xml:space="preserve">момент окончания обучения: </w:t>
            </w:r>
          </w:p>
          <w:p w:rsidR="001F3701" w:rsidRDefault="001F3701" w:rsidP="006B5931">
            <w:r>
              <w:t xml:space="preserve">       </w:t>
            </w:r>
            <w:r w:rsidRPr="00434E38">
              <w:t xml:space="preserve">приобретённые знания по всем </w:t>
            </w:r>
          </w:p>
          <w:p w:rsidR="001F3701" w:rsidRDefault="001F3701" w:rsidP="006B5931">
            <w:r>
              <w:t xml:space="preserve">       </w:t>
            </w:r>
            <w:r w:rsidRPr="00434E38">
              <w:t xml:space="preserve">направлениям программы, степень </w:t>
            </w:r>
          </w:p>
          <w:p w:rsidR="001F3701" w:rsidRDefault="001F3701" w:rsidP="006B5931">
            <w:r>
              <w:t xml:space="preserve">       </w:t>
            </w:r>
            <w:r w:rsidRPr="00434E38">
              <w:t xml:space="preserve">социализации, состояние </w:t>
            </w:r>
          </w:p>
          <w:p w:rsidR="001F3701" w:rsidRDefault="001F3701" w:rsidP="006B5931">
            <w:r>
              <w:t xml:space="preserve">       </w:t>
            </w:r>
            <w:r w:rsidRPr="00434E38">
              <w:t>эмоционально – волевой</w:t>
            </w:r>
            <w:r>
              <w:t xml:space="preserve"> сферы</w:t>
            </w:r>
            <w:r w:rsidRPr="00434E38">
              <w:t xml:space="preserve">, </w:t>
            </w:r>
          </w:p>
          <w:p w:rsidR="001F3701" w:rsidRDefault="001F3701" w:rsidP="006B5931">
            <w:r>
              <w:t xml:space="preserve">       поведения, </w:t>
            </w:r>
            <w:proofErr w:type="gramStart"/>
            <w:r w:rsidRPr="00434E38">
              <w:t>высших</w:t>
            </w:r>
            <w:proofErr w:type="gramEnd"/>
            <w:r w:rsidRPr="00434E38">
              <w:t xml:space="preserve"> </w:t>
            </w:r>
          </w:p>
          <w:p w:rsidR="001F3701" w:rsidRPr="00434E38" w:rsidRDefault="001F3701" w:rsidP="006B5931">
            <w:r>
              <w:t xml:space="preserve">       </w:t>
            </w:r>
            <w:r w:rsidRPr="00434E38">
              <w:t>психических функций.</w:t>
            </w:r>
          </w:p>
          <w:p w:rsidR="001F3701" w:rsidRDefault="001F3701" w:rsidP="006B5931">
            <w:pPr>
              <w:jc w:val="both"/>
            </w:pPr>
            <w:r>
              <w:t xml:space="preserve">2.   Выработка рекомендаций </w:t>
            </w:r>
            <w:proofErr w:type="gramStart"/>
            <w:r>
              <w:t>дальнейшей</w:t>
            </w:r>
            <w:proofErr w:type="gramEnd"/>
          </w:p>
          <w:p w:rsidR="001F3701" w:rsidRDefault="001F3701" w:rsidP="006B5931">
            <w:pPr>
              <w:jc w:val="both"/>
            </w:pPr>
            <w:r>
              <w:t xml:space="preserve">      психолого-педагогической поддержки</w:t>
            </w:r>
          </w:p>
          <w:p w:rsidR="001F3701" w:rsidRDefault="001F3701" w:rsidP="006B5931">
            <w:pPr>
              <w:jc w:val="both"/>
            </w:pPr>
            <w:r>
              <w:t xml:space="preserve">      воспитанников с учетом их</w:t>
            </w:r>
          </w:p>
          <w:p w:rsidR="001F3701" w:rsidRPr="0045799B" w:rsidRDefault="001F3701" w:rsidP="006B5931">
            <w:pPr>
              <w:jc w:val="both"/>
            </w:pPr>
            <w:r>
              <w:t xml:space="preserve">      психофизических возможностей.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  <w:r>
              <w:t xml:space="preserve">Апрель </w:t>
            </w:r>
          </w:p>
          <w:p w:rsidR="001F3701" w:rsidRPr="0045799B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Pr="009C05F6" w:rsidRDefault="001F3701" w:rsidP="006B5931">
            <w:pPr>
              <w:jc w:val="center"/>
              <w:rPr>
                <w:sz w:val="28"/>
                <w:szCs w:val="28"/>
              </w:rPr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Default="001F3701" w:rsidP="006B5931">
            <w:pPr>
              <w:jc w:val="center"/>
            </w:pPr>
          </w:p>
          <w:p w:rsidR="001F3701" w:rsidRPr="00A00774" w:rsidRDefault="001F3701" w:rsidP="006B5931">
            <w:pPr>
              <w:jc w:val="center"/>
            </w:pPr>
            <w:r>
              <w:t>М.Ф. Дорбан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Pr="0045799B" w:rsidRDefault="001F3701" w:rsidP="006B5931">
            <w:r w:rsidRPr="0045799B">
              <w:t>2.</w:t>
            </w:r>
          </w:p>
        </w:tc>
        <w:tc>
          <w:tcPr>
            <w:tcW w:w="4669" w:type="dxa"/>
          </w:tcPr>
          <w:p w:rsidR="001F3701" w:rsidRPr="00A4485A" w:rsidRDefault="001F3701" w:rsidP="006B5931">
            <w:pPr>
              <w:jc w:val="both"/>
              <w:rPr>
                <w:b/>
              </w:rPr>
            </w:pPr>
            <w:r w:rsidRPr="00A4485A">
              <w:rPr>
                <w:b/>
              </w:rPr>
              <w:t>Работа с детьми</w:t>
            </w:r>
          </w:p>
        </w:tc>
        <w:tc>
          <w:tcPr>
            <w:tcW w:w="1985" w:type="dxa"/>
          </w:tcPr>
          <w:p w:rsidR="001F3701" w:rsidRPr="00F07D6F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</w:p>
        </w:tc>
      </w:tr>
      <w:tr w:rsidR="001F3701" w:rsidRPr="009C05F6" w:rsidTr="006B5931">
        <w:tc>
          <w:tcPr>
            <w:tcW w:w="718" w:type="dxa"/>
          </w:tcPr>
          <w:p w:rsidR="001F3701" w:rsidRPr="0045799B" w:rsidRDefault="001F3701" w:rsidP="006B5931">
            <w:r>
              <w:t>2.1</w:t>
            </w:r>
          </w:p>
        </w:tc>
        <w:tc>
          <w:tcPr>
            <w:tcW w:w="4669" w:type="dxa"/>
          </w:tcPr>
          <w:p w:rsidR="001F3701" w:rsidRPr="00A4485A" w:rsidRDefault="001F3701" w:rsidP="006B5931">
            <w:pPr>
              <w:spacing w:before="100" w:beforeAutospacing="1" w:after="100" w:afterAutospacing="1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>Первичная диагностика по мере поступления детей: общий уровень развития, речь, эмоциональные и коммуникативные свойства.</w:t>
            </w:r>
          </w:p>
        </w:tc>
        <w:tc>
          <w:tcPr>
            <w:tcW w:w="1985" w:type="dxa"/>
          </w:tcPr>
          <w:p w:rsidR="001F3701" w:rsidRPr="00F07D6F" w:rsidRDefault="001F3701" w:rsidP="006B5931">
            <w:pPr>
              <w:jc w:val="center"/>
            </w:pPr>
            <w:r>
              <w:t xml:space="preserve">Сентябрь 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>, Е.А. Полякова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r>
              <w:t>2.2.</w:t>
            </w:r>
          </w:p>
        </w:tc>
        <w:tc>
          <w:tcPr>
            <w:tcW w:w="4669" w:type="dxa"/>
          </w:tcPr>
          <w:p w:rsidR="001F3701" w:rsidRPr="009142CC" w:rsidRDefault="001F3701" w:rsidP="006B5931">
            <w:pPr>
              <w:spacing w:before="100" w:beforeAutospacing="1" w:after="100" w:afterAutospacing="1"/>
              <w:jc w:val="both"/>
              <w:rPr>
                <w:color w:val="2D2A2A"/>
              </w:rPr>
            </w:pPr>
            <w:r>
              <w:rPr>
                <w:color w:val="2D2A2A"/>
              </w:rPr>
              <w:t>М</w:t>
            </w:r>
            <w:r w:rsidRPr="009142CC">
              <w:rPr>
                <w:color w:val="2D2A2A"/>
              </w:rPr>
              <w:t>едицинское обследование: антропометрия, определение групп здоровья</w:t>
            </w:r>
            <w:r>
              <w:rPr>
                <w:color w:val="2D2A2A"/>
              </w:rPr>
              <w:t>.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>
              <w:t>Сентябрь</w:t>
            </w:r>
          </w:p>
        </w:tc>
        <w:tc>
          <w:tcPr>
            <w:tcW w:w="2551" w:type="dxa"/>
          </w:tcPr>
          <w:p w:rsidR="001F3701" w:rsidRDefault="001F3701" w:rsidP="006B5931">
            <w:pPr>
              <w:jc w:val="center"/>
            </w:pPr>
            <w:r>
              <w:t>К.П. Абрамова,</w:t>
            </w:r>
          </w:p>
          <w:p w:rsidR="001F3701" w:rsidRDefault="001F3701" w:rsidP="006B5931">
            <w:pPr>
              <w:jc w:val="center"/>
            </w:pPr>
            <w:r>
              <w:t xml:space="preserve"> Н.А. </w:t>
            </w:r>
            <w:proofErr w:type="spellStart"/>
            <w:r>
              <w:t>Чепурная</w:t>
            </w:r>
            <w:proofErr w:type="spellEnd"/>
          </w:p>
        </w:tc>
      </w:tr>
      <w:tr w:rsidR="001F3701" w:rsidRPr="009C05F6" w:rsidTr="006B5931">
        <w:tc>
          <w:tcPr>
            <w:tcW w:w="718" w:type="dxa"/>
          </w:tcPr>
          <w:p w:rsidR="001F3701" w:rsidRPr="0045799B" w:rsidRDefault="001F3701" w:rsidP="006B5931">
            <w:r>
              <w:t>2.</w:t>
            </w:r>
            <w:r w:rsidRPr="0045799B">
              <w:t>3.</w:t>
            </w:r>
          </w:p>
        </w:tc>
        <w:tc>
          <w:tcPr>
            <w:tcW w:w="4669" w:type="dxa"/>
          </w:tcPr>
          <w:p w:rsidR="001F3701" w:rsidRPr="0045799B" w:rsidRDefault="001F3701" w:rsidP="006B5931">
            <w:pPr>
              <w:ind w:left="29"/>
              <w:jc w:val="both"/>
            </w:pPr>
            <w:r w:rsidRPr="009142CC">
              <w:rPr>
                <w:color w:val="2D2A2A"/>
              </w:rPr>
              <w:t>Индивидуальные и подгрупповые логопедические занятия</w:t>
            </w:r>
          </w:p>
        </w:tc>
        <w:tc>
          <w:tcPr>
            <w:tcW w:w="1985" w:type="dxa"/>
          </w:tcPr>
          <w:p w:rsidR="001F3701" w:rsidRPr="0045799B" w:rsidRDefault="001F3701" w:rsidP="006B5931">
            <w:pPr>
              <w:jc w:val="center"/>
            </w:pPr>
            <w:r>
              <w:t>2015-2016 учебный год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</w:p>
        </w:tc>
      </w:tr>
      <w:tr w:rsidR="001F3701" w:rsidRPr="009C05F6" w:rsidTr="006B5931">
        <w:tc>
          <w:tcPr>
            <w:tcW w:w="718" w:type="dxa"/>
          </w:tcPr>
          <w:p w:rsidR="001F3701" w:rsidRPr="0045799B" w:rsidRDefault="001F3701" w:rsidP="006B5931">
            <w:r>
              <w:t>2.4.</w:t>
            </w:r>
          </w:p>
        </w:tc>
        <w:tc>
          <w:tcPr>
            <w:tcW w:w="4669" w:type="dxa"/>
          </w:tcPr>
          <w:p w:rsidR="001F3701" w:rsidRDefault="001F3701" w:rsidP="006B5931">
            <w:r w:rsidRPr="009142CC">
              <w:rPr>
                <w:color w:val="2D2A2A"/>
              </w:rPr>
              <w:t>Коррекция познавательной сферы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>
              <w:t>2015-2016 учебный год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  <w:r>
              <w:t>Е.А. Полякова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Pr="0045799B" w:rsidRDefault="001F3701" w:rsidP="006B5931">
            <w:r>
              <w:t>2.5.</w:t>
            </w:r>
          </w:p>
        </w:tc>
        <w:tc>
          <w:tcPr>
            <w:tcW w:w="4669" w:type="dxa"/>
          </w:tcPr>
          <w:p w:rsidR="001F3701" w:rsidRPr="0045799B" w:rsidRDefault="001F3701" w:rsidP="006B5931">
            <w:pPr>
              <w:jc w:val="both"/>
            </w:pPr>
            <w:r w:rsidRPr="009142CC">
              <w:rPr>
                <w:color w:val="2D2A2A"/>
              </w:rPr>
              <w:t xml:space="preserve">Проверка </w:t>
            </w:r>
            <w:r>
              <w:rPr>
                <w:color w:val="2D2A2A"/>
              </w:rPr>
              <w:t>готовности к школьному обучению</w:t>
            </w:r>
            <w:r w:rsidRPr="009142CC">
              <w:rPr>
                <w:color w:val="2D2A2A"/>
              </w:rPr>
              <w:t xml:space="preserve"> детей подготов</w:t>
            </w:r>
            <w:r>
              <w:rPr>
                <w:color w:val="2D2A2A"/>
              </w:rPr>
              <w:t xml:space="preserve">ительных </w:t>
            </w:r>
            <w:r w:rsidRPr="009142CC">
              <w:rPr>
                <w:color w:val="2D2A2A"/>
              </w:rPr>
              <w:t xml:space="preserve"> групп</w:t>
            </w:r>
            <w:r>
              <w:rPr>
                <w:color w:val="2D2A2A"/>
              </w:rPr>
              <w:t>.</w:t>
            </w:r>
          </w:p>
        </w:tc>
        <w:tc>
          <w:tcPr>
            <w:tcW w:w="1985" w:type="dxa"/>
          </w:tcPr>
          <w:p w:rsidR="001F3701" w:rsidRPr="0045799B" w:rsidRDefault="001F3701" w:rsidP="006B5931">
            <w:pPr>
              <w:jc w:val="center"/>
            </w:pPr>
            <w:r>
              <w:t>Апрель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r>
              <w:t>3.</w:t>
            </w:r>
          </w:p>
        </w:tc>
        <w:tc>
          <w:tcPr>
            <w:tcW w:w="4669" w:type="dxa"/>
          </w:tcPr>
          <w:p w:rsidR="001F3701" w:rsidRPr="00A4485A" w:rsidRDefault="001F3701" w:rsidP="006B5931">
            <w:pPr>
              <w:jc w:val="both"/>
              <w:rPr>
                <w:b/>
                <w:color w:val="2D2A2A"/>
              </w:rPr>
            </w:pPr>
            <w:r w:rsidRPr="00A4485A">
              <w:rPr>
                <w:b/>
                <w:color w:val="2D2A2A"/>
              </w:rPr>
              <w:t xml:space="preserve">Работа с воспитателями 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r>
              <w:t>3.1.</w:t>
            </w:r>
          </w:p>
        </w:tc>
        <w:tc>
          <w:tcPr>
            <w:tcW w:w="4669" w:type="dxa"/>
          </w:tcPr>
          <w:p w:rsidR="001F3701" w:rsidRPr="009142CC" w:rsidRDefault="001F3701" w:rsidP="006B5931">
            <w:pPr>
              <w:spacing w:before="100" w:beforeAutospacing="1" w:after="100" w:afterAutospacing="1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>Пополнение знаний воспитателей и педагогов о развитии детей, их пси</w:t>
            </w:r>
            <w:r>
              <w:rPr>
                <w:color w:val="2D2A2A"/>
              </w:rPr>
              <w:t>хофизиологических особенностях</w:t>
            </w:r>
            <w:proofErr w:type="gramStart"/>
            <w:r>
              <w:rPr>
                <w:color w:val="2D2A2A"/>
              </w:rPr>
              <w:t xml:space="preserve"> .</w:t>
            </w:r>
            <w:proofErr w:type="gramEnd"/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 w:rsidRPr="009142CC">
              <w:rPr>
                <w:color w:val="2D2A2A"/>
              </w:rPr>
              <w:t>в течение года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>, Е.А. Полякова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r>
              <w:t>3.2.</w:t>
            </w:r>
          </w:p>
        </w:tc>
        <w:tc>
          <w:tcPr>
            <w:tcW w:w="4669" w:type="dxa"/>
          </w:tcPr>
          <w:p w:rsidR="001F3701" w:rsidRPr="009142CC" w:rsidRDefault="001F3701" w:rsidP="006B5931">
            <w:pPr>
              <w:spacing w:before="100" w:beforeAutospacing="1" w:after="100" w:afterAutospacing="1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>Индивидуальное консультирование по вопросам воспитания и обучения детей (по запросам</w:t>
            </w:r>
            <w:r>
              <w:rPr>
                <w:color w:val="2D2A2A"/>
              </w:rPr>
              <w:t>).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 w:rsidRPr="009142CC">
              <w:rPr>
                <w:color w:val="2D2A2A"/>
              </w:rPr>
              <w:t>в течение года</w:t>
            </w: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>, Е.А. Полякова</w:t>
            </w: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1F3701">
            <w:pPr>
              <w:numPr>
                <w:ilvl w:val="0"/>
                <w:numId w:val="33"/>
              </w:numPr>
              <w:ind w:left="34" w:hanging="218"/>
              <w:jc w:val="center"/>
            </w:pPr>
          </w:p>
        </w:tc>
        <w:tc>
          <w:tcPr>
            <w:tcW w:w="4669" w:type="dxa"/>
          </w:tcPr>
          <w:p w:rsidR="001F3701" w:rsidRPr="009E46F4" w:rsidRDefault="001F3701" w:rsidP="006B5931">
            <w:pPr>
              <w:spacing w:before="100" w:beforeAutospacing="1" w:after="100" w:afterAutospacing="1"/>
              <w:ind w:left="29"/>
              <w:jc w:val="both"/>
              <w:rPr>
                <w:b/>
                <w:color w:val="2D2A2A"/>
              </w:rPr>
            </w:pPr>
            <w:r w:rsidRPr="009E46F4">
              <w:rPr>
                <w:b/>
                <w:color w:val="2D2A2A"/>
              </w:rPr>
              <w:t>Работа с родителями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</w:p>
        </w:tc>
        <w:tc>
          <w:tcPr>
            <w:tcW w:w="2551" w:type="dxa"/>
          </w:tcPr>
          <w:p w:rsidR="001F3701" w:rsidRPr="00A00774" w:rsidRDefault="001F3701" w:rsidP="006B5931">
            <w:pPr>
              <w:jc w:val="center"/>
            </w:pPr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pPr>
              <w:ind w:left="142"/>
              <w:jc w:val="center"/>
            </w:pPr>
            <w:r>
              <w:t>4.1.</w:t>
            </w:r>
          </w:p>
        </w:tc>
        <w:tc>
          <w:tcPr>
            <w:tcW w:w="4669" w:type="dxa"/>
          </w:tcPr>
          <w:p w:rsidR="001F3701" w:rsidRDefault="001F3701" w:rsidP="006B5931">
            <w:pPr>
              <w:spacing w:before="100" w:beforeAutospacing="1" w:after="100" w:afterAutospacing="1"/>
              <w:ind w:left="29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 xml:space="preserve">Консультационная работа специалистов </w:t>
            </w:r>
            <w:proofErr w:type="spellStart"/>
            <w:r w:rsidRPr="009142CC">
              <w:rPr>
                <w:color w:val="2D2A2A"/>
              </w:rPr>
              <w:t>ПМПк</w:t>
            </w:r>
            <w:proofErr w:type="spellEnd"/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 w:rsidRPr="009142CC">
              <w:rPr>
                <w:color w:val="2D2A2A"/>
              </w:rPr>
              <w:t>в течение года</w:t>
            </w:r>
          </w:p>
        </w:tc>
        <w:tc>
          <w:tcPr>
            <w:tcW w:w="2551" w:type="dxa"/>
          </w:tcPr>
          <w:p w:rsidR="001F3701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 xml:space="preserve">, Е.А. Полякова, </w:t>
            </w:r>
          </w:p>
          <w:p w:rsidR="001F3701" w:rsidRDefault="001F3701" w:rsidP="006B5931">
            <w:pPr>
              <w:jc w:val="center"/>
            </w:pPr>
            <w:r>
              <w:t xml:space="preserve">К.П. Абрамова, </w:t>
            </w:r>
          </w:p>
          <w:p w:rsidR="001F3701" w:rsidRPr="00A00774" w:rsidRDefault="001F3701" w:rsidP="006B5931">
            <w:pPr>
              <w:jc w:val="center"/>
            </w:pPr>
            <w:r>
              <w:t xml:space="preserve">Н.А. </w:t>
            </w:r>
            <w:proofErr w:type="spellStart"/>
            <w:r>
              <w:t>Чепурная</w:t>
            </w:r>
            <w:proofErr w:type="spellEnd"/>
          </w:p>
        </w:tc>
      </w:tr>
      <w:tr w:rsidR="001F3701" w:rsidRPr="009C05F6" w:rsidTr="006B5931">
        <w:trPr>
          <w:trHeight w:val="1218"/>
        </w:trPr>
        <w:tc>
          <w:tcPr>
            <w:tcW w:w="718" w:type="dxa"/>
          </w:tcPr>
          <w:p w:rsidR="001F3701" w:rsidRDefault="001F3701" w:rsidP="006B5931">
            <w:pPr>
              <w:ind w:left="142"/>
              <w:jc w:val="center"/>
            </w:pPr>
            <w:r>
              <w:t>4.2.</w:t>
            </w:r>
          </w:p>
        </w:tc>
        <w:tc>
          <w:tcPr>
            <w:tcW w:w="4669" w:type="dxa"/>
          </w:tcPr>
          <w:p w:rsidR="001F3701" w:rsidRDefault="001F3701" w:rsidP="006B5931">
            <w:pPr>
              <w:spacing w:before="100" w:beforeAutospacing="1" w:after="100" w:afterAutospacing="1"/>
              <w:ind w:left="29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>Индивидуальные рекомендации для родителей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 w:rsidRPr="009142CC">
              <w:rPr>
                <w:color w:val="2D2A2A"/>
              </w:rPr>
              <w:t>в течение года</w:t>
            </w:r>
          </w:p>
        </w:tc>
        <w:tc>
          <w:tcPr>
            <w:tcW w:w="2551" w:type="dxa"/>
          </w:tcPr>
          <w:p w:rsidR="001F3701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 xml:space="preserve">, Е.А. Полякова, </w:t>
            </w:r>
          </w:p>
          <w:p w:rsidR="001F3701" w:rsidRDefault="001F3701" w:rsidP="006B5931">
            <w:pPr>
              <w:jc w:val="center"/>
            </w:pPr>
            <w:r>
              <w:t xml:space="preserve">К.П. Абрамова, </w:t>
            </w:r>
          </w:p>
          <w:p w:rsidR="001F3701" w:rsidRPr="00A00774" w:rsidRDefault="001F3701" w:rsidP="006B5931">
            <w:pPr>
              <w:jc w:val="center"/>
            </w:pPr>
            <w:r>
              <w:t xml:space="preserve">Н.А. </w:t>
            </w:r>
            <w:proofErr w:type="spellStart"/>
            <w:r>
              <w:t>Чепурная</w:t>
            </w:r>
            <w:proofErr w:type="spellEnd"/>
          </w:p>
        </w:tc>
      </w:tr>
      <w:tr w:rsidR="001F3701" w:rsidRPr="009C05F6" w:rsidTr="006B5931">
        <w:tc>
          <w:tcPr>
            <w:tcW w:w="718" w:type="dxa"/>
          </w:tcPr>
          <w:p w:rsidR="001F3701" w:rsidRDefault="001F3701" w:rsidP="006B5931">
            <w:pPr>
              <w:ind w:left="142"/>
              <w:jc w:val="center"/>
            </w:pPr>
            <w:r>
              <w:t>4.3.</w:t>
            </w:r>
          </w:p>
        </w:tc>
        <w:tc>
          <w:tcPr>
            <w:tcW w:w="4669" w:type="dxa"/>
          </w:tcPr>
          <w:p w:rsidR="001F3701" w:rsidRDefault="001F3701" w:rsidP="006B5931">
            <w:pPr>
              <w:spacing w:before="100" w:beforeAutospacing="1" w:after="100" w:afterAutospacing="1"/>
              <w:ind w:left="29"/>
              <w:jc w:val="both"/>
              <w:rPr>
                <w:color w:val="2D2A2A"/>
              </w:rPr>
            </w:pPr>
            <w:r w:rsidRPr="009142CC">
              <w:rPr>
                <w:color w:val="2D2A2A"/>
              </w:rPr>
              <w:t>Оформление информации в группах</w:t>
            </w:r>
          </w:p>
        </w:tc>
        <w:tc>
          <w:tcPr>
            <w:tcW w:w="1985" w:type="dxa"/>
          </w:tcPr>
          <w:p w:rsidR="001F3701" w:rsidRDefault="001F3701" w:rsidP="006B5931">
            <w:pPr>
              <w:jc w:val="center"/>
            </w:pPr>
            <w:r>
              <w:rPr>
                <w:color w:val="2D2A2A"/>
              </w:rPr>
              <w:t>один раз в месяц</w:t>
            </w:r>
          </w:p>
        </w:tc>
        <w:tc>
          <w:tcPr>
            <w:tcW w:w="2551" w:type="dxa"/>
          </w:tcPr>
          <w:p w:rsidR="001F3701" w:rsidRDefault="001F3701" w:rsidP="006B5931">
            <w:pPr>
              <w:jc w:val="center"/>
            </w:pPr>
            <w:r>
              <w:t xml:space="preserve">А.А. </w:t>
            </w:r>
            <w:proofErr w:type="spellStart"/>
            <w:r>
              <w:t>Пташинская</w:t>
            </w:r>
            <w:proofErr w:type="spellEnd"/>
            <w:r>
              <w:t xml:space="preserve">, Е.А. Полякова, </w:t>
            </w:r>
          </w:p>
          <w:p w:rsidR="001F3701" w:rsidRPr="00A00774" w:rsidRDefault="001F3701" w:rsidP="006B5931">
            <w:pPr>
              <w:jc w:val="center"/>
            </w:pPr>
            <w:r>
              <w:t>К.П. Абрамова</w:t>
            </w:r>
          </w:p>
        </w:tc>
      </w:tr>
    </w:tbl>
    <w:p w:rsidR="001F3701" w:rsidRDefault="001F3701" w:rsidP="001F3701">
      <w:pPr>
        <w:tabs>
          <w:tab w:val="left" w:pos="1260"/>
        </w:tabs>
        <w:ind w:right="234"/>
        <w:jc w:val="both"/>
      </w:pPr>
    </w:p>
    <w:p w:rsidR="001F3701" w:rsidRPr="009E4673" w:rsidRDefault="001F3701" w:rsidP="001F3701">
      <w:pPr>
        <w:tabs>
          <w:tab w:val="left" w:pos="1260"/>
        </w:tabs>
        <w:ind w:left="-284" w:right="234"/>
        <w:jc w:val="both"/>
      </w:pPr>
    </w:p>
    <w:p w:rsidR="001F3701" w:rsidRDefault="001F3701" w:rsidP="001F3701">
      <w:pPr>
        <w:numPr>
          <w:ilvl w:val="1"/>
          <w:numId w:val="20"/>
        </w:numPr>
        <w:tabs>
          <w:tab w:val="left" w:pos="1260"/>
        </w:tabs>
        <w:ind w:right="234"/>
        <w:jc w:val="both"/>
        <w:rPr>
          <w:b/>
        </w:rPr>
      </w:pPr>
      <w:r w:rsidRPr="0088389B">
        <w:rPr>
          <w:b/>
        </w:rPr>
        <w:t>Преемственность детского сада со школой.</w:t>
      </w:r>
    </w:p>
    <w:p w:rsidR="001F3701" w:rsidRPr="0088389B" w:rsidRDefault="001F3701" w:rsidP="001F3701">
      <w:pPr>
        <w:tabs>
          <w:tab w:val="left" w:pos="1260"/>
        </w:tabs>
        <w:ind w:left="780" w:right="234"/>
        <w:jc w:val="both"/>
        <w:rPr>
          <w:b/>
        </w:rPr>
      </w:pPr>
    </w:p>
    <w:p w:rsidR="001F3701" w:rsidRPr="0088389B" w:rsidRDefault="001F3701" w:rsidP="001F3701">
      <w:pPr>
        <w:tabs>
          <w:tab w:val="left" w:pos="1695"/>
        </w:tabs>
        <w:spacing w:line="240" w:lineRule="atLeast"/>
        <w:jc w:val="center"/>
        <w:rPr>
          <w:b/>
        </w:rPr>
      </w:pPr>
      <w:r w:rsidRPr="0088389B">
        <w:rPr>
          <w:b/>
        </w:rPr>
        <w:t>Перспективный план работы.</w:t>
      </w:r>
    </w:p>
    <w:p w:rsidR="001F3701" w:rsidRDefault="001F3701" w:rsidP="001F3701">
      <w:pPr>
        <w:tabs>
          <w:tab w:val="left" w:pos="1695"/>
        </w:tabs>
        <w:spacing w:line="240" w:lineRule="atLeas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5940"/>
      </w:tblGrid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495"/>
                <w:tab w:val="left" w:pos="1695"/>
              </w:tabs>
              <w:spacing w:line="240" w:lineRule="atLeast"/>
              <w:jc w:val="center"/>
            </w:pPr>
            <w:r>
              <w:t>Сентябрь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225"/>
                <w:tab w:val="left" w:pos="1695"/>
              </w:tabs>
              <w:spacing w:line="240" w:lineRule="atLeast"/>
            </w:pPr>
            <w:r>
              <w:tab/>
              <w:t>День знаний.</w:t>
            </w:r>
          </w:p>
          <w:p w:rsidR="001F3701" w:rsidRDefault="001F3701" w:rsidP="006B5931">
            <w:pPr>
              <w:tabs>
                <w:tab w:val="left" w:pos="225"/>
                <w:tab w:val="left" w:pos="1695"/>
              </w:tabs>
              <w:spacing w:line="240" w:lineRule="atLeast"/>
            </w:pPr>
            <w:r>
              <w:t>Экскурсии детей подготовительной группы в школу. Посещение детьми подготовительной группы школьного музея и библиотеки.</w:t>
            </w:r>
          </w:p>
          <w:p w:rsidR="001F3701" w:rsidRDefault="001F3701" w:rsidP="006B5931">
            <w:pPr>
              <w:tabs>
                <w:tab w:val="left" w:pos="225"/>
                <w:tab w:val="left" w:pos="1695"/>
              </w:tabs>
              <w:spacing w:line="240" w:lineRule="atLeast"/>
            </w:pPr>
            <w:r>
              <w:t>Индивидуальные консультации специалистов.</w:t>
            </w:r>
          </w:p>
          <w:p w:rsidR="001F3701" w:rsidRDefault="001F3701" w:rsidP="006B5931">
            <w:pPr>
              <w:tabs>
                <w:tab w:val="left" w:pos="225"/>
                <w:tab w:val="left" w:pos="1695"/>
              </w:tabs>
              <w:spacing w:line="240" w:lineRule="atLeast"/>
            </w:pPr>
            <w:r>
              <w:t>анкетирование родителей, детей.</w:t>
            </w:r>
          </w:p>
          <w:p w:rsidR="001F3701" w:rsidRDefault="001F3701" w:rsidP="006B5931">
            <w:pPr>
              <w:tabs>
                <w:tab w:val="left" w:pos="225"/>
                <w:tab w:val="left" w:pos="1695"/>
              </w:tabs>
              <w:spacing w:line="240" w:lineRule="atLeast"/>
            </w:pPr>
            <w:r>
              <w:t>Корректировка плана работы со школой.</w:t>
            </w:r>
            <w:r>
              <w:tab/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600"/>
                <w:tab w:val="left" w:pos="1695"/>
              </w:tabs>
              <w:spacing w:line="240" w:lineRule="atLeast"/>
              <w:jc w:val="center"/>
            </w:pPr>
            <w:r>
              <w:t>Октябрь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Оформление  тематического уголка школьника для детей, для родителей.</w:t>
            </w:r>
          </w:p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Встреча с выпускниками детского сада.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630"/>
                <w:tab w:val="left" w:pos="1695"/>
              </w:tabs>
              <w:spacing w:line="240" w:lineRule="atLeast"/>
              <w:jc w:val="center"/>
            </w:pPr>
            <w:r>
              <w:t>Ноябрь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Родительское собрание совместно с учителями СОШ № 6 ".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690"/>
                <w:tab w:val="left" w:pos="1695"/>
              </w:tabs>
              <w:spacing w:line="240" w:lineRule="atLeast"/>
              <w:jc w:val="center"/>
            </w:pPr>
            <w:r>
              <w:t>Декабрь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 xml:space="preserve">Открытые  занятия для родителей (математика, грамота, </w:t>
            </w:r>
            <w:proofErr w:type="gramStart"/>
            <w:r>
              <w:t>изо</w:t>
            </w:r>
            <w:proofErr w:type="gramEnd"/>
            <w:r>
              <w:t>, физкультура).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690"/>
                <w:tab w:val="left" w:pos="1695"/>
              </w:tabs>
              <w:spacing w:line="240" w:lineRule="atLeast"/>
              <w:jc w:val="center"/>
            </w:pPr>
            <w:r>
              <w:t>Январь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Консультация для родителей "О мотивационной готовности детей к школе".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690"/>
                <w:tab w:val="left" w:pos="1695"/>
              </w:tabs>
              <w:spacing w:line="240" w:lineRule="atLeast"/>
              <w:jc w:val="center"/>
            </w:pPr>
            <w:r>
              <w:t>Февраль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Показ школьниками кукольного спектакля в ДОУ.</w:t>
            </w:r>
          </w:p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765"/>
                <w:tab w:val="left" w:pos="1695"/>
              </w:tabs>
              <w:spacing w:line="240" w:lineRule="atLeast"/>
              <w:jc w:val="center"/>
            </w:pPr>
            <w:r>
              <w:t>Март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Знакомство родителей с диагностикой готовности детей к школе.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735"/>
                <w:tab w:val="left" w:pos="1695"/>
              </w:tabs>
              <w:spacing w:line="240" w:lineRule="atLeast"/>
              <w:jc w:val="center"/>
            </w:pPr>
            <w:r>
              <w:t>Апрель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 xml:space="preserve">День открытых дверей. </w:t>
            </w:r>
          </w:p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Круглый стол для родителей "Мой ребенок. Его индивидуальные особенности".</w:t>
            </w:r>
          </w:p>
        </w:tc>
      </w:tr>
      <w:tr w:rsidR="001F3701" w:rsidTr="006B5931">
        <w:tc>
          <w:tcPr>
            <w:tcW w:w="2628" w:type="dxa"/>
          </w:tcPr>
          <w:p w:rsidR="001F3701" w:rsidRDefault="001F3701" w:rsidP="006B5931">
            <w:pPr>
              <w:tabs>
                <w:tab w:val="left" w:pos="735"/>
                <w:tab w:val="left" w:pos="1695"/>
              </w:tabs>
              <w:spacing w:line="240" w:lineRule="atLeast"/>
              <w:jc w:val="center"/>
            </w:pPr>
            <w:r>
              <w:t>Май</w:t>
            </w:r>
          </w:p>
        </w:tc>
        <w:tc>
          <w:tcPr>
            <w:tcW w:w="5940" w:type="dxa"/>
          </w:tcPr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Помощь школьников в почине игрушек, пошиву атрибутов для   игр на  уроках труда.</w:t>
            </w:r>
          </w:p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  <w:r>
              <w:t>Участие школьников в благоустройстве территории ДОУ.</w:t>
            </w:r>
          </w:p>
          <w:p w:rsidR="001F3701" w:rsidRDefault="001F3701" w:rsidP="006B5931">
            <w:pPr>
              <w:tabs>
                <w:tab w:val="left" w:pos="1695"/>
              </w:tabs>
              <w:spacing w:line="240" w:lineRule="atLeast"/>
            </w:pPr>
          </w:p>
        </w:tc>
      </w:tr>
    </w:tbl>
    <w:p w:rsidR="001F3701" w:rsidRDefault="001F3701" w:rsidP="001F3701">
      <w:pPr>
        <w:tabs>
          <w:tab w:val="left" w:pos="1260"/>
        </w:tabs>
        <w:ind w:left="-284" w:right="234"/>
        <w:jc w:val="both"/>
      </w:pPr>
    </w:p>
    <w:p w:rsidR="001F3701" w:rsidRPr="00535CE4" w:rsidRDefault="001F3701" w:rsidP="001F3701">
      <w:pPr>
        <w:numPr>
          <w:ilvl w:val="1"/>
          <w:numId w:val="20"/>
        </w:numPr>
        <w:tabs>
          <w:tab w:val="left" w:pos="1260"/>
        </w:tabs>
        <w:ind w:right="234"/>
        <w:jc w:val="center"/>
        <w:rPr>
          <w:b/>
        </w:rPr>
      </w:pPr>
      <w:r w:rsidRPr="00535CE4">
        <w:rPr>
          <w:b/>
        </w:rPr>
        <w:t>Совместный план работы  по профилактике детского дорожно-транспортного травматизма в МБДОУ Детский сад № 7 «Крылышки» на 2015-2065 учебный год</w:t>
      </w:r>
    </w:p>
    <w:p w:rsidR="001F3701" w:rsidRDefault="001F3701" w:rsidP="001F3701">
      <w:pPr>
        <w:ind w:left="720"/>
        <w:rPr>
          <w:noProof/>
        </w:rPr>
      </w:pPr>
    </w:p>
    <w:p w:rsidR="001F3701" w:rsidRDefault="001F3701" w:rsidP="001F3701">
      <w:pPr>
        <w:ind w:left="720"/>
        <w:rPr>
          <w:noProof/>
        </w:rPr>
      </w:pPr>
    </w:p>
    <w:p w:rsidR="001F3701" w:rsidRDefault="001F3701" w:rsidP="001F3701">
      <w:pPr>
        <w:ind w:left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3915" cy="8550910"/>
            <wp:effectExtent l="0" t="0" r="635" b="2540"/>
            <wp:docPr id="3" name="Рисунок 3" descr="Описание: I: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:\СКАН\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" t="4187" r="2913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01" w:rsidRDefault="001F3701" w:rsidP="001F3701">
      <w:pPr>
        <w:ind w:left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55970" cy="8423910"/>
            <wp:effectExtent l="0" t="0" r="0" b="0"/>
            <wp:docPr id="2" name="Рисунок 2" descr="Описание: I: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:\СКАН\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2126" r="2040" b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01" w:rsidRDefault="001F3701" w:rsidP="001F3701">
      <w:pPr>
        <w:ind w:left="720"/>
        <w:rPr>
          <w:noProof/>
        </w:rPr>
      </w:pPr>
    </w:p>
    <w:p w:rsidR="001F3701" w:rsidRDefault="001F3701" w:rsidP="001F3701">
      <w:pPr>
        <w:ind w:left="720"/>
        <w:rPr>
          <w:noProof/>
        </w:rPr>
      </w:pPr>
    </w:p>
    <w:p w:rsidR="001F3701" w:rsidRDefault="001F3701" w:rsidP="001F3701">
      <w:pPr>
        <w:ind w:left="720"/>
      </w:pPr>
      <w:r>
        <w:rPr>
          <w:noProof/>
        </w:rPr>
        <w:lastRenderedPageBreak/>
        <w:drawing>
          <wp:inline distT="0" distB="0" distL="0" distR="0">
            <wp:extent cx="6157595" cy="9222105"/>
            <wp:effectExtent l="0" t="0" r="0" b="0"/>
            <wp:docPr id="1" name="Рисунок 1" descr="Описание: I: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:\СКАН\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479" r="2168" b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92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F1" w:rsidRDefault="00516FF1"/>
    <w:sectPr w:rsidR="00516FF1" w:rsidSect="00E27318">
      <w:pgSz w:w="11906" w:h="16838"/>
      <w:pgMar w:top="851" w:right="851" w:bottom="851" w:left="1559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CFE" w:rsidRDefault="00A45CFE">
      <w:r>
        <w:separator/>
      </w:r>
    </w:p>
  </w:endnote>
  <w:endnote w:type="continuationSeparator" w:id="0">
    <w:p w:rsidR="00A45CFE" w:rsidRDefault="00A4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8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CFE" w:rsidRDefault="00A45CFE">
      <w:r>
        <w:separator/>
      </w:r>
    </w:p>
  </w:footnote>
  <w:footnote w:type="continuationSeparator" w:id="0">
    <w:p w:rsidR="00A45CFE" w:rsidRDefault="00A45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A6" w:rsidRDefault="001F370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15EA6" w:rsidRDefault="00A45CF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EA6" w:rsidRPr="00925297" w:rsidRDefault="00A45CFE" w:rsidP="009252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E5A488EC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2">
    <w:nsid w:val="00000006"/>
    <w:multiLevelType w:val="singleLevel"/>
    <w:tmpl w:val="FA96FDC8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auto"/>
      </w:rPr>
    </w:lvl>
  </w:abstractNum>
  <w:abstractNum w:abstractNumId="3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  <w:color w:val="auto"/>
      </w:rPr>
    </w:lvl>
  </w:abstractNum>
  <w:abstractNum w:abstractNumId="4">
    <w:nsid w:val="0000000B"/>
    <w:multiLevelType w:val="singleLevel"/>
    <w:tmpl w:val="013473DC"/>
    <w:name w:val="WW8Num11"/>
    <w:lvl w:ilvl="0">
      <w:start w:val="10"/>
      <w:numFmt w:val="decimal"/>
      <w:lvlText w:val="%1."/>
      <w:lvlJc w:val="left"/>
      <w:pPr>
        <w:tabs>
          <w:tab w:val="num" w:pos="-142"/>
        </w:tabs>
        <w:ind w:left="502" w:hanging="360"/>
      </w:pPr>
      <w:rPr>
        <w:b/>
        <w:color w:val="0000FF"/>
      </w:rPr>
    </w:lvl>
  </w:abstractNum>
  <w:abstractNum w:abstractNumId="5">
    <w:nsid w:val="00000012"/>
    <w:multiLevelType w:val="singleLevel"/>
    <w:tmpl w:val="00000012"/>
    <w:name w:val="WW8Num18"/>
    <w:lvl w:ilvl="0">
      <w:start w:val="5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6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16"/>
    <w:multiLevelType w:val="multi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17"/>
    <w:multiLevelType w:val="singleLevel"/>
    <w:tmpl w:val="00000017"/>
    <w:name w:val="WW8Num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9">
    <w:nsid w:val="00000018"/>
    <w:multiLevelType w:val="singleLevel"/>
    <w:tmpl w:val="00000018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19"/>
    <w:multiLevelType w:val="single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11">
    <w:nsid w:val="0000001A"/>
    <w:multiLevelType w:val="multilevel"/>
    <w:tmpl w:val="0000001A"/>
    <w:name w:val="WW8Num27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2">
    <w:nsid w:val="0000001D"/>
    <w:multiLevelType w:val="singleLevel"/>
    <w:tmpl w:val="0000001D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>
    <w:nsid w:val="00000022"/>
    <w:multiLevelType w:val="singleLevel"/>
    <w:tmpl w:val="00000022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>
    <w:nsid w:val="00000024"/>
    <w:multiLevelType w:val="singleLevel"/>
    <w:tmpl w:val="00000024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/>
      </w:rPr>
    </w:lvl>
  </w:abstractNum>
  <w:abstractNum w:abstractNumId="15">
    <w:nsid w:val="00000026"/>
    <w:multiLevelType w:val="multilevel"/>
    <w:tmpl w:val="228006F2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00FF"/>
      </w:rPr>
    </w:lvl>
    <w:lvl w:ilvl="1">
      <w:start w:val="1"/>
      <w:numFmt w:val="decimal"/>
      <w:lvlText w:val="%1.%2"/>
      <w:lvlJc w:val="left"/>
      <w:pPr>
        <w:tabs>
          <w:tab w:val="num" w:pos="-282"/>
        </w:tabs>
        <w:ind w:left="786" w:hanging="360"/>
      </w:pPr>
      <w:rPr>
        <w:b/>
        <w:color w:val="0000F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24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3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8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23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944" w:hanging="1800"/>
      </w:pPr>
    </w:lvl>
  </w:abstractNum>
  <w:abstractNum w:abstractNumId="16">
    <w:nsid w:val="00000027"/>
    <w:multiLevelType w:val="singleLevel"/>
    <w:tmpl w:val="00000027"/>
    <w:name w:val="WW8Num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7">
    <w:nsid w:val="0000002C"/>
    <w:multiLevelType w:val="multilevel"/>
    <w:tmpl w:val="33A231CC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4"/>
      <w:numFmt w:val="decimal"/>
      <w:lvlText w:val="%2."/>
      <w:lvlJc w:val="left"/>
      <w:pPr>
        <w:tabs>
          <w:tab w:val="num" w:pos="0"/>
        </w:tabs>
        <w:ind w:left="1440" w:hanging="360"/>
      </w:pPr>
      <w:rPr>
        <w:b/>
        <w:color w:val="0000FF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18">
    <w:nsid w:val="0000002D"/>
    <w:multiLevelType w:val="singleLevel"/>
    <w:tmpl w:val="0000002D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19">
    <w:nsid w:val="00000032"/>
    <w:multiLevelType w:val="singleLevel"/>
    <w:tmpl w:val="00000032"/>
    <w:name w:val="WW8Num53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/>
      </w:rPr>
    </w:lvl>
  </w:abstractNum>
  <w:abstractNum w:abstractNumId="20">
    <w:nsid w:val="00000034"/>
    <w:multiLevelType w:val="singleLevel"/>
    <w:tmpl w:val="00000034"/>
    <w:name w:val="WW8Num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auto"/>
      </w:rPr>
    </w:lvl>
  </w:abstractNum>
  <w:abstractNum w:abstractNumId="21">
    <w:nsid w:val="00000035"/>
    <w:multiLevelType w:val="singleLevel"/>
    <w:tmpl w:val="00000035"/>
    <w:name w:val="WW8Num57"/>
    <w:lvl w:ilvl="0">
      <w:start w:val="1"/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/>
      </w:rPr>
    </w:lvl>
  </w:abstractNum>
  <w:abstractNum w:abstractNumId="22">
    <w:nsid w:val="00000036"/>
    <w:multiLevelType w:val="singleLevel"/>
    <w:tmpl w:val="00000036"/>
    <w:name w:val="WW8Num5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23">
    <w:nsid w:val="00D8115A"/>
    <w:multiLevelType w:val="multilevel"/>
    <w:tmpl w:val="10AAB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01152F91"/>
    <w:multiLevelType w:val="hybridMultilevel"/>
    <w:tmpl w:val="5C8A7BC6"/>
    <w:lvl w:ilvl="0" w:tplc="6AE666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5">
    <w:nsid w:val="011664EB"/>
    <w:multiLevelType w:val="hybridMultilevel"/>
    <w:tmpl w:val="AD809946"/>
    <w:lvl w:ilvl="0" w:tplc="43DEFDA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7AF7F44"/>
    <w:multiLevelType w:val="hybridMultilevel"/>
    <w:tmpl w:val="4DEAA1B2"/>
    <w:lvl w:ilvl="0" w:tplc="ADFC4A44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0BE0E1A"/>
    <w:multiLevelType w:val="hybridMultilevel"/>
    <w:tmpl w:val="96D4A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2DA58F4"/>
    <w:multiLevelType w:val="multilevel"/>
    <w:tmpl w:val="5C2EC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13F30B80"/>
    <w:multiLevelType w:val="hybridMultilevel"/>
    <w:tmpl w:val="5F26A0F2"/>
    <w:lvl w:ilvl="0" w:tplc="0ACA5F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53966C9"/>
    <w:multiLevelType w:val="hybridMultilevel"/>
    <w:tmpl w:val="D2FCB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5563AB2"/>
    <w:multiLevelType w:val="hybridMultilevel"/>
    <w:tmpl w:val="46DCE804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0B0712"/>
    <w:multiLevelType w:val="hybridMultilevel"/>
    <w:tmpl w:val="3DFC4B06"/>
    <w:lvl w:ilvl="0" w:tplc="B49C40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CEA7AE7"/>
    <w:multiLevelType w:val="hybridMultilevel"/>
    <w:tmpl w:val="975AEB9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CF10023"/>
    <w:multiLevelType w:val="hybridMultilevel"/>
    <w:tmpl w:val="E550C692"/>
    <w:lvl w:ilvl="0" w:tplc="044078A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E537B0D"/>
    <w:multiLevelType w:val="hybridMultilevel"/>
    <w:tmpl w:val="6BC0FDA4"/>
    <w:lvl w:ilvl="0" w:tplc="3D66EAE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2287DF3"/>
    <w:multiLevelType w:val="hybridMultilevel"/>
    <w:tmpl w:val="D952D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3CB6353"/>
    <w:multiLevelType w:val="multilevel"/>
    <w:tmpl w:val="4E86CD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33FE53E1"/>
    <w:multiLevelType w:val="hybridMultilevel"/>
    <w:tmpl w:val="436CF7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8A5437F"/>
    <w:multiLevelType w:val="hybridMultilevel"/>
    <w:tmpl w:val="DD1043C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C63791"/>
    <w:multiLevelType w:val="hybridMultilevel"/>
    <w:tmpl w:val="4B008E36"/>
    <w:lvl w:ilvl="0" w:tplc="81CE5E9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EA75E8F"/>
    <w:multiLevelType w:val="hybridMultilevel"/>
    <w:tmpl w:val="322E5962"/>
    <w:lvl w:ilvl="0" w:tplc="ED50A75E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2">
    <w:nsid w:val="4D61450C"/>
    <w:multiLevelType w:val="hybridMultilevel"/>
    <w:tmpl w:val="1E82CA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51741A6E"/>
    <w:multiLevelType w:val="hybridMultilevel"/>
    <w:tmpl w:val="3A262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3A1067B"/>
    <w:multiLevelType w:val="hybridMultilevel"/>
    <w:tmpl w:val="E7204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6A25578"/>
    <w:multiLevelType w:val="hybridMultilevel"/>
    <w:tmpl w:val="4880C3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76C1215"/>
    <w:multiLevelType w:val="hybridMultilevel"/>
    <w:tmpl w:val="1EDE85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AB92183"/>
    <w:multiLevelType w:val="multilevel"/>
    <w:tmpl w:val="D360A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5C3364BE"/>
    <w:multiLevelType w:val="hybridMultilevel"/>
    <w:tmpl w:val="154C41C2"/>
    <w:lvl w:ilvl="0" w:tplc="ADFC4A44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EBF00EC"/>
    <w:multiLevelType w:val="hybridMultilevel"/>
    <w:tmpl w:val="5B5664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33412B7"/>
    <w:multiLevelType w:val="hybridMultilevel"/>
    <w:tmpl w:val="9E661B10"/>
    <w:lvl w:ilvl="0" w:tplc="9D88F70E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6B2F2F"/>
    <w:multiLevelType w:val="hybridMultilevel"/>
    <w:tmpl w:val="B3CAE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724614E"/>
    <w:multiLevelType w:val="hybridMultilevel"/>
    <w:tmpl w:val="D78A6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DBD02E1"/>
    <w:multiLevelType w:val="multilevel"/>
    <w:tmpl w:val="11BEF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7EBB13F7"/>
    <w:multiLevelType w:val="hybridMultilevel"/>
    <w:tmpl w:val="D60ABD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7"/>
  </w:num>
  <w:num w:numId="3">
    <w:abstractNumId w:val="43"/>
  </w:num>
  <w:num w:numId="4">
    <w:abstractNumId w:val="38"/>
  </w:num>
  <w:num w:numId="5">
    <w:abstractNumId w:val="45"/>
  </w:num>
  <w:num w:numId="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4"/>
  </w:num>
  <w:num w:numId="12">
    <w:abstractNumId w:val="37"/>
  </w:num>
  <w:num w:numId="13">
    <w:abstractNumId w:val="25"/>
  </w:num>
  <w:num w:numId="14">
    <w:abstractNumId w:val="52"/>
  </w:num>
  <w:num w:numId="15">
    <w:abstractNumId w:val="44"/>
  </w:num>
  <w:num w:numId="16">
    <w:abstractNumId w:val="30"/>
  </w:num>
  <w:num w:numId="17">
    <w:abstractNumId w:val="27"/>
  </w:num>
  <w:num w:numId="18">
    <w:abstractNumId w:val="49"/>
  </w:num>
  <w:num w:numId="19">
    <w:abstractNumId w:val="23"/>
  </w:num>
  <w:num w:numId="20">
    <w:abstractNumId w:val="28"/>
  </w:num>
  <w:num w:numId="21">
    <w:abstractNumId w:val="24"/>
  </w:num>
  <w:num w:numId="22">
    <w:abstractNumId w:val="41"/>
  </w:num>
  <w:num w:numId="23">
    <w:abstractNumId w:val="53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39"/>
  </w:num>
  <w:num w:numId="29">
    <w:abstractNumId w:val="48"/>
  </w:num>
  <w:num w:numId="30">
    <w:abstractNumId w:val="26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E"/>
    <w:rsid w:val="001F3701"/>
    <w:rsid w:val="003125D5"/>
    <w:rsid w:val="00516FF1"/>
    <w:rsid w:val="00A45CFE"/>
    <w:rsid w:val="00C7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F3701"/>
    <w:pPr>
      <w:keepNext/>
      <w:jc w:val="right"/>
      <w:outlineLvl w:val="0"/>
    </w:pPr>
    <w:rPr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1F37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F3701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1F3701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1F37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1"/>
    <w:link w:val="60"/>
    <w:qFormat/>
    <w:rsid w:val="001F3701"/>
    <w:pPr>
      <w:tabs>
        <w:tab w:val="num" w:pos="4320"/>
      </w:tabs>
      <w:ind w:left="4320" w:hanging="360"/>
      <w:outlineLvl w:val="5"/>
    </w:pPr>
    <w:rPr>
      <w:sz w:val="21"/>
      <w:szCs w:val="21"/>
    </w:rPr>
  </w:style>
  <w:style w:type="paragraph" w:styleId="7">
    <w:name w:val="heading 7"/>
    <w:basedOn w:val="a0"/>
    <w:next w:val="a1"/>
    <w:link w:val="70"/>
    <w:qFormat/>
    <w:rsid w:val="001F3701"/>
    <w:pPr>
      <w:tabs>
        <w:tab w:val="num" w:pos="5040"/>
      </w:tabs>
      <w:ind w:left="5040" w:hanging="360"/>
      <w:outlineLvl w:val="6"/>
    </w:pPr>
    <w:rPr>
      <w:sz w:val="21"/>
      <w:szCs w:val="21"/>
    </w:rPr>
  </w:style>
  <w:style w:type="paragraph" w:styleId="8">
    <w:name w:val="heading 8"/>
    <w:basedOn w:val="a0"/>
    <w:next w:val="a1"/>
    <w:link w:val="80"/>
    <w:qFormat/>
    <w:rsid w:val="001F3701"/>
    <w:pPr>
      <w:tabs>
        <w:tab w:val="num" w:pos="5760"/>
      </w:tabs>
      <w:ind w:left="5760" w:hanging="360"/>
      <w:outlineLvl w:val="7"/>
    </w:pPr>
    <w:rPr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Заголовок 2 Знак"/>
    <w:basedOn w:val="a2"/>
    <w:link w:val="2"/>
    <w:rsid w:val="001F370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2"/>
    <w:link w:val="3"/>
    <w:rsid w:val="001F37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1F3701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1F370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character" w:customStyle="1" w:styleId="70">
    <w:name w:val="Заголовок 7 Знак"/>
    <w:basedOn w:val="a2"/>
    <w:link w:val="7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character" w:customStyle="1" w:styleId="80">
    <w:name w:val="Заголовок 8 Знак"/>
    <w:basedOn w:val="a2"/>
    <w:link w:val="8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paragraph" w:styleId="a5">
    <w:name w:val="header"/>
    <w:basedOn w:val="a"/>
    <w:link w:val="a6"/>
    <w:rsid w:val="001F3701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2"/>
    <w:link w:val="a5"/>
    <w:rsid w:val="001F3701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7">
    <w:name w:val="page number"/>
    <w:basedOn w:val="a2"/>
    <w:rsid w:val="001F3701"/>
  </w:style>
  <w:style w:type="paragraph" w:styleId="a8">
    <w:name w:val="List Paragraph"/>
    <w:basedOn w:val="a"/>
    <w:uiPriority w:val="34"/>
    <w:qFormat/>
    <w:rsid w:val="001F3701"/>
    <w:pPr>
      <w:ind w:left="720"/>
      <w:contextualSpacing/>
    </w:pPr>
  </w:style>
  <w:style w:type="paragraph" w:customStyle="1" w:styleId="Style20">
    <w:name w:val="Style20"/>
    <w:basedOn w:val="a"/>
    <w:rsid w:val="001F3701"/>
    <w:pPr>
      <w:widowControl w:val="0"/>
      <w:autoSpaceDE w:val="0"/>
      <w:autoSpaceDN w:val="0"/>
      <w:adjustRightInd w:val="0"/>
      <w:spacing w:line="439" w:lineRule="exact"/>
    </w:pPr>
    <w:rPr>
      <w:rFonts w:ascii="Franklin Gothic Medium Cond" w:hAnsi="Franklin Gothic Medium Cond"/>
    </w:rPr>
  </w:style>
  <w:style w:type="character" w:customStyle="1" w:styleId="FontStyle102">
    <w:name w:val="Font Style102"/>
    <w:rsid w:val="001F3701"/>
    <w:rPr>
      <w:rFonts w:ascii="Franklin Gothic Medium Cond" w:hAnsi="Franklin Gothic Medium Cond" w:cs="Franklin Gothic Medium Cond" w:hint="default"/>
      <w:b/>
      <w:bCs/>
      <w:sz w:val="34"/>
      <w:szCs w:val="34"/>
    </w:rPr>
  </w:style>
  <w:style w:type="paragraph" w:styleId="a9">
    <w:name w:val="footer"/>
    <w:basedOn w:val="a"/>
    <w:link w:val="aa"/>
    <w:rsid w:val="001F370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basedOn w:val="a2"/>
    <w:link w:val="a9"/>
    <w:rsid w:val="001F37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Hyperlink"/>
    <w:unhideWhenUsed/>
    <w:rsid w:val="001F3701"/>
    <w:rPr>
      <w:color w:val="0000FF"/>
      <w:u w:val="single"/>
    </w:rPr>
  </w:style>
  <w:style w:type="paragraph" w:styleId="ac">
    <w:name w:val="Normal (Web)"/>
    <w:basedOn w:val="a"/>
    <w:unhideWhenUsed/>
    <w:rsid w:val="001F3701"/>
    <w:pPr>
      <w:spacing w:before="60" w:after="60"/>
    </w:pPr>
    <w:rPr>
      <w:sz w:val="20"/>
      <w:szCs w:val="20"/>
    </w:rPr>
  </w:style>
  <w:style w:type="paragraph" w:styleId="ad">
    <w:name w:val="Title"/>
    <w:basedOn w:val="a"/>
    <w:link w:val="ae"/>
    <w:uiPriority w:val="10"/>
    <w:qFormat/>
    <w:rsid w:val="001F3701"/>
    <w:pPr>
      <w:jc w:val="center"/>
    </w:pPr>
    <w:rPr>
      <w:b/>
      <w:bCs/>
      <w:sz w:val="40"/>
      <w:lang w:val="x-none" w:eastAsia="x-none"/>
    </w:rPr>
  </w:style>
  <w:style w:type="character" w:customStyle="1" w:styleId="ae">
    <w:name w:val="Название Знак"/>
    <w:basedOn w:val="a2"/>
    <w:link w:val="ad"/>
    <w:uiPriority w:val="10"/>
    <w:rsid w:val="001F3701"/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paragraph" w:styleId="a1">
    <w:name w:val="Body Text"/>
    <w:basedOn w:val="a"/>
    <w:link w:val="af"/>
    <w:unhideWhenUsed/>
    <w:rsid w:val="001F3701"/>
    <w:pPr>
      <w:spacing w:before="240"/>
    </w:pPr>
    <w:rPr>
      <w:sz w:val="28"/>
      <w:lang w:val="x-none" w:eastAsia="x-none"/>
    </w:rPr>
  </w:style>
  <w:style w:type="character" w:customStyle="1" w:styleId="af">
    <w:name w:val="Основной текст Знак"/>
    <w:basedOn w:val="a2"/>
    <w:link w:val="a1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0">
    <w:name w:val="Body Text Indent"/>
    <w:aliases w:val=" Знак,Знак"/>
    <w:basedOn w:val="a"/>
    <w:link w:val="af1"/>
    <w:unhideWhenUsed/>
    <w:rsid w:val="001F3701"/>
    <w:pPr>
      <w:ind w:left="360"/>
      <w:jc w:val="both"/>
    </w:pPr>
    <w:rPr>
      <w:sz w:val="28"/>
      <w:lang w:val="x-none" w:eastAsia="x-none"/>
    </w:rPr>
  </w:style>
  <w:style w:type="character" w:customStyle="1" w:styleId="af1">
    <w:name w:val="Основной текст с отступом Знак"/>
    <w:aliases w:val=" Знак Знак,Знак Знак3"/>
    <w:basedOn w:val="a2"/>
    <w:link w:val="af0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1F3701"/>
    <w:rPr>
      <w:b/>
      <w:bCs/>
      <w:sz w:val="28"/>
      <w:lang w:val="x-none" w:eastAsia="x-none"/>
    </w:rPr>
  </w:style>
  <w:style w:type="character" w:customStyle="1" w:styleId="22">
    <w:name w:val="Основной текст 2 Знак"/>
    <w:basedOn w:val="a2"/>
    <w:link w:val="21"/>
    <w:uiPriority w:val="99"/>
    <w:rsid w:val="001F3701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1">
    <w:name w:val="Body Text 3"/>
    <w:basedOn w:val="a"/>
    <w:link w:val="32"/>
    <w:unhideWhenUsed/>
    <w:rsid w:val="001F3701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2"/>
    <w:link w:val="31"/>
    <w:rsid w:val="001F370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unhideWhenUsed/>
    <w:rsid w:val="001F3701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2"/>
    <w:link w:val="23"/>
    <w:uiPriority w:val="99"/>
    <w:rsid w:val="001F37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Схема документа Знак"/>
    <w:link w:val="af3"/>
    <w:semiHidden/>
    <w:rsid w:val="001F3701"/>
    <w:rPr>
      <w:rFonts w:ascii="Tahoma" w:eastAsia="Times New Roman" w:hAnsi="Tahoma"/>
      <w:sz w:val="16"/>
      <w:szCs w:val="16"/>
      <w:lang w:val="x-none" w:eastAsia="x-none"/>
    </w:rPr>
  </w:style>
  <w:style w:type="paragraph" w:styleId="af3">
    <w:name w:val="Document Map"/>
    <w:basedOn w:val="a"/>
    <w:link w:val="af2"/>
    <w:semiHidden/>
    <w:unhideWhenUsed/>
    <w:rsid w:val="001F3701"/>
    <w:rPr>
      <w:rFonts w:ascii="Tahoma" w:hAnsi="Tahoma" w:cstheme="minorBidi"/>
      <w:sz w:val="16"/>
      <w:szCs w:val="16"/>
      <w:lang w:val="x-none" w:eastAsia="x-none"/>
    </w:rPr>
  </w:style>
  <w:style w:type="character" w:customStyle="1" w:styleId="11">
    <w:name w:val="Схема документа Знак1"/>
    <w:basedOn w:val="a2"/>
    <w:uiPriority w:val="99"/>
    <w:semiHidden/>
    <w:rsid w:val="001F370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5"/>
    <w:unhideWhenUsed/>
    <w:rsid w:val="001F3701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basedOn w:val="a2"/>
    <w:link w:val="af4"/>
    <w:rsid w:val="001F370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6">
    <w:name w:val="Без интервала Знак"/>
    <w:link w:val="af7"/>
    <w:uiPriority w:val="1"/>
    <w:locked/>
    <w:rsid w:val="001F3701"/>
    <w:rPr>
      <w:rFonts w:cs="Calibri"/>
      <w:lang w:eastAsia="ru-RU"/>
    </w:rPr>
  </w:style>
  <w:style w:type="paragraph" w:styleId="af7">
    <w:name w:val="No Spacing"/>
    <w:link w:val="af6"/>
    <w:uiPriority w:val="1"/>
    <w:qFormat/>
    <w:rsid w:val="001F3701"/>
    <w:pPr>
      <w:spacing w:after="0" w:line="240" w:lineRule="auto"/>
    </w:pPr>
    <w:rPr>
      <w:rFonts w:cs="Calibri"/>
      <w:lang w:eastAsia="ru-RU"/>
    </w:rPr>
  </w:style>
  <w:style w:type="paragraph" w:customStyle="1" w:styleId="af8">
    <w:name w:val="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af9">
    <w:name w:val="Знак Знак Знак 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12">
    <w:name w:val="Знак Знак1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25">
    <w:name w:val="Знак Знак2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Style58">
    <w:name w:val="Style58"/>
    <w:basedOn w:val="a"/>
    <w:rsid w:val="001F3701"/>
    <w:pPr>
      <w:widowControl w:val="0"/>
      <w:autoSpaceDE w:val="0"/>
      <w:autoSpaceDN w:val="0"/>
      <w:adjustRightInd w:val="0"/>
      <w:spacing w:line="323" w:lineRule="exact"/>
    </w:pPr>
  </w:style>
  <w:style w:type="character" w:customStyle="1" w:styleId="FontStyle213">
    <w:name w:val="Font Style213"/>
    <w:rsid w:val="001F3701"/>
    <w:rPr>
      <w:rFonts w:ascii="Times New Roman" w:hAnsi="Times New Roman" w:cs="Times New Roman" w:hint="default"/>
      <w:sz w:val="26"/>
      <w:szCs w:val="26"/>
    </w:rPr>
  </w:style>
  <w:style w:type="character" w:customStyle="1" w:styleId="FontStyle162">
    <w:name w:val="Font Style162"/>
    <w:rsid w:val="001F3701"/>
    <w:rPr>
      <w:rFonts w:ascii="Arial Narrow" w:hAnsi="Arial Narrow" w:cs="Arial Narrow" w:hint="default"/>
      <w:b/>
      <w:bCs/>
      <w:i/>
      <w:iCs/>
      <w:sz w:val="26"/>
      <w:szCs w:val="26"/>
    </w:rPr>
  </w:style>
  <w:style w:type="character" w:customStyle="1" w:styleId="apple-converted-space">
    <w:name w:val="apple-converted-space"/>
    <w:rsid w:val="001F3701"/>
  </w:style>
  <w:style w:type="character" w:customStyle="1" w:styleId="c1">
    <w:name w:val="c1"/>
    <w:rsid w:val="001F3701"/>
  </w:style>
  <w:style w:type="table" w:styleId="afa">
    <w:name w:val="Table Grid"/>
    <w:basedOn w:val="a3"/>
    <w:uiPriority w:val="59"/>
    <w:rsid w:val="001F37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afc">
    <w:name w:val="Знак Знак Знак 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13">
    <w:name w:val="Знак Знак1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26">
    <w:name w:val="Знак Знак2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character" w:styleId="afd">
    <w:name w:val="Strong"/>
    <w:qFormat/>
    <w:rsid w:val="001F3701"/>
    <w:rPr>
      <w:b/>
      <w:bCs/>
    </w:rPr>
  </w:style>
  <w:style w:type="paragraph" w:customStyle="1" w:styleId="Style63">
    <w:name w:val="Style63"/>
    <w:basedOn w:val="a"/>
    <w:rsid w:val="001F3701"/>
    <w:pPr>
      <w:widowControl w:val="0"/>
      <w:autoSpaceDE w:val="0"/>
      <w:autoSpaceDN w:val="0"/>
      <w:adjustRightInd w:val="0"/>
      <w:spacing w:line="323" w:lineRule="exact"/>
      <w:ind w:firstLine="706"/>
      <w:jc w:val="both"/>
    </w:pPr>
  </w:style>
  <w:style w:type="character" w:styleId="afe">
    <w:name w:val="Emphasis"/>
    <w:qFormat/>
    <w:rsid w:val="001F3701"/>
    <w:rPr>
      <w:i/>
      <w:iCs/>
    </w:rPr>
  </w:style>
  <w:style w:type="paragraph" w:styleId="aff">
    <w:name w:val="Plain Text"/>
    <w:basedOn w:val="a"/>
    <w:link w:val="aff0"/>
    <w:rsid w:val="001F3701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basedOn w:val="a2"/>
    <w:link w:val="aff"/>
    <w:rsid w:val="001F370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1">
    <w:name w:val="FollowedHyperlink"/>
    <w:uiPriority w:val="99"/>
    <w:semiHidden/>
    <w:unhideWhenUsed/>
    <w:rsid w:val="001F3701"/>
    <w:rPr>
      <w:color w:val="800080"/>
      <w:u w:val="single"/>
    </w:rPr>
  </w:style>
  <w:style w:type="paragraph" w:styleId="aff2">
    <w:name w:val="Subtitle"/>
    <w:basedOn w:val="a"/>
    <w:next w:val="a"/>
    <w:link w:val="aff3"/>
    <w:uiPriority w:val="11"/>
    <w:qFormat/>
    <w:rsid w:val="001F3701"/>
    <w:p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aff3">
    <w:name w:val="Подзаголовок Знак"/>
    <w:basedOn w:val="a2"/>
    <w:link w:val="aff2"/>
    <w:uiPriority w:val="11"/>
    <w:rsid w:val="001F37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table" w:styleId="-2">
    <w:name w:val="Light Shading Accent 2"/>
    <w:basedOn w:val="a3"/>
    <w:uiPriority w:val="60"/>
    <w:rsid w:val="001F3701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WW8Num1z0">
    <w:name w:val="WW8Num1z0"/>
    <w:rsid w:val="001F3701"/>
    <w:rPr>
      <w:rFonts w:ascii="Symbol" w:hAnsi="Symbol" w:cs="Symbol"/>
    </w:rPr>
  </w:style>
  <w:style w:type="character" w:customStyle="1" w:styleId="WW8Num1z1">
    <w:name w:val="WW8Num1z1"/>
    <w:rsid w:val="001F3701"/>
    <w:rPr>
      <w:rFonts w:ascii="Courier New" w:hAnsi="Courier New" w:cs="Courier New"/>
    </w:rPr>
  </w:style>
  <w:style w:type="character" w:customStyle="1" w:styleId="WW8Num1z2">
    <w:name w:val="WW8Num1z2"/>
    <w:rsid w:val="001F3701"/>
    <w:rPr>
      <w:rFonts w:ascii="Wingdings" w:hAnsi="Wingdings" w:cs="Wingdings"/>
    </w:rPr>
  </w:style>
  <w:style w:type="character" w:customStyle="1" w:styleId="WW8Num2z0">
    <w:name w:val="WW8Num2z0"/>
    <w:rsid w:val="001F3701"/>
    <w:rPr>
      <w:rFonts w:ascii="Symbol" w:hAnsi="Symbol" w:cs="Symbol"/>
    </w:rPr>
  </w:style>
  <w:style w:type="character" w:customStyle="1" w:styleId="WW8Num2z1">
    <w:name w:val="WW8Num2z1"/>
    <w:rsid w:val="001F3701"/>
    <w:rPr>
      <w:rFonts w:ascii="Courier New" w:hAnsi="Courier New" w:cs="Courier New"/>
    </w:rPr>
  </w:style>
  <w:style w:type="character" w:customStyle="1" w:styleId="WW8Num2z2">
    <w:name w:val="WW8Num2z2"/>
    <w:rsid w:val="001F3701"/>
    <w:rPr>
      <w:rFonts w:ascii="Wingdings" w:hAnsi="Wingdings" w:cs="Wingdings"/>
    </w:rPr>
  </w:style>
  <w:style w:type="character" w:customStyle="1" w:styleId="WW8Num3z0">
    <w:name w:val="WW8Num3z0"/>
    <w:rsid w:val="001F3701"/>
    <w:rPr>
      <w:rFonts w:ascii="Symbol" w:hAnsi="Symbol" w:cs="Symbol"/>
    </w:rPr>
  </w:style>
  <w:style w:type="character" w:customStyle="1" w:styleId="WW8Num3z1">
    <w:name w:val="WW8Num3z1"/>
    <w:rsid w:val="001F3701"/>
    <w:rPr>
      <w:rFonts w:ascii="Courier New" w:hAnsi="Courier New" w:cs="Courier New"/>
    </w:rPr>
  </w:style>
  <w:style w:type="character" w:customStyle="1" w:styleId="WW8Num3z2">
    <w:name w:val="WW8Num3z2"/>
    <w:rsid w:val="001F3701"/>
    <w:rPr>
      <w:rFonts w:ascii="Wingdings" w:hAnsi="Wingdings" w:cs="Wingdings"/>
    </w:rPr>
  </w:style>
  <w:style w:type="character" w:customStyle="1" w:styleId="WW8Num4z0">
    <w:name w:val="WW8Num4z0"/>
    <w:rsid w:val="001F3701"/>
    <w:rPr>
      <w:rFonts w:ascii="Symbol" w:hAnsi="Symbol" w:cs="Symbol"/>
      <w:sz w:val="24"/>
      <w:szCs w:val="24"/>
    </w:rPr>
  </w:style>
  <w:style w:type="character" w:customStyle="1" w:styleId="WW8Num4z1">
    <w:name w:val="WW8Num4z1"/>
    <w:rsid w:val="001F3701"/>
    <w:rPr>
      <w:rFonts w:ascii="Courier New" w:hAnsi="Courier New" w:cs="Courier New"/>
    </w:rPr>
  </w:style>
  <w:style w:type="character" w:customStyle="1" w:styleId="WW8Num4z2">
    <w:name w:val="WW8Num4z2"/>
    <w:rsid w:val="001F3701"/>
    <w:rPr>
      <w:rFonts w:ascii="Wingdings" w:hAnsi="Wingdings" w:cs="Wingdings"/>
    </w:rPr>
  </w:style>
  <w:style w:type="character" w:customStyle="1" w:styleId="WW8Num4z3">
    <w:name w:val="WW8Num4z3"/>
    <w:rsid w:val="001F3701"/>
    <w:rPr>
      <w:rFonts w:ascii="Symbol" w:hAnsi="Symbol" w:cs="Symbol"/>
    </w:rPr>
  </w:style>
  <w:style w:type="character" w:customStyle="1" w:styleId="WW8Num5z0">
    <w:name w:val="WW8Num5z0"/>
    <w:rsid w:val="001F3701"/>
    <w:rPr>
      <w:rFonts w:ascii="Symbol" w:hAnsi="Symbol" w:cs="Symbol"/>
    </w:rPr>
  </w:style>
  <w:style w:type="character" w:customStyle="1" w:styleId="WW8Num6z0">
    <w:name w:val="WW8Num6z0"/>
    <w:rsid w:val="001F3701"/>
    <w:rPr>
      <w:rFonts w:ascii="Symbol" w:hAnsi="Symbol" w:cs="Symbol"/>
      <w:color w:val="auto"/>
    </w:rPr>
  </w:style>
  <w:style w:type="character" w:customStyle="1" w:styleId="WW8Num6z1">
    <w:name w:val="WW8Num6z1"/>
    <w:rsid w:val="001F3701"/>
    <w:rPr>
      <w:rFonts w:ascii="Courier New" w:hAnsi="Courier New" w:cs="Courier New"/>
    </w:rPr>
  </w:style>
  <w:style w:type="character" w:customStyle="1" w:styleId="WW8Num6z2">
    <w:name w:val="WW8Num6z2"/>
    <w:rsid w:val="001F3701"/>
    <w:rPr>
      <w:rFonts w:ascii="Wingdings" w:hAnsi="Wingdings" w:cs="Wingdings"/>
    </w:rPr>
  </w:style>
  <w:style w:type="character" w:customStyle="1" w:styleId="WW8Num6z3">
    <w:name w:val="WW8Num6z3"/>
    <w:rsid w:val="001F3701"/>
    <w:rPr>
      <w:rFonts w:ascii="Symbol" w:hAnsi="Symbol" w:cs="Symbol"/>
    </w:rPr>
  </w:style>
  <w:style w:type="character" w:customStyle="1" w:styleId="WW8Num8z0">
    <w:name w:val="WW8Num8z0"/>
    <w:rsid w:val="001F3701"/>
    <w:rPr>
      <w:rFonts w:ascii="Symbol" w:hAnsi="Symbol" w:cs="Symbol"/>
    </w:rPr>
  </w:style>
  <w:style w:type="character" w:customStyle="1" w:styleId="WW8Num8z1">
    <w:name w:val="WW8Num8z1"/>
    <w:rsid w:val="001F3701"/>
    <w:rPr>
      <w:rFonts w:ascii="Courier New" w:hAnsi="Courier New" w:cs="Courier New"/>
    </w:rPr>
  </w:style>
  <w:style w:type="character" w:customStyle="1" w:styleId="WW8Num8z2">
    <w:name w:val="WW8Num8z2"/>
    <w:rsid w:val="001F3701"/>
    <w:rPr>
      <w:rFonts w:ascii="Wingdings" w:hAnsi="Wingdings" w:cs="Wingdings"/>
    </w:rPr>
  </w:style>
  <w:style w:type="character" w:customStyle="1" w:styleId="WW8Num9z0">
    <w:name w:val="WW8Num9z0"/>
    <w:rsid w:val="001F3701"/>
    <w:rPr>
      <w:rFonts w:ascii="Symbol" w:hAnsi="Symbol" w:cs="Symbol"/>
      <w:color w:val="auto"/>
    </w:rPr>
  </w:style>
  <w:style w:type="character" w:customStyle="1" w:styleId="WW8Num9z1">
    <w:name w:val="WW8Num9z1"/>
    <w:rsid w:val="001F3701"/>
    <w:rPr>
      <w:rFonts w:ascii="Courier New" w:hAnsi="Courier New" w:cs="Courier New"/>
    </w:rPr>
  </w:style>
  <w:style w:type="character" w:customStyle="1" w:styleId="WW8Num9z2">
    <w:name w:val="WW8Num9z2"/>
    <w:rsid w:val="001F3701"/>
    <w:rPr>
      <w:rFonts w:ascii="Wingdings" w:hAnsi="Wingdings" w:cs="Wingdings"/>
    </w:rPr>
  </w:style>
  <w:style w:type="character" w:customStyle="1" w:styleId="WW8Num9z3">
    <w:name w:val="WW8Num9z3"/>
    <w:rsid w:val="001F3701"/>
    <w:rPr>
      <w:rFonts w:ascii="Symbol" w:hAnsi="Symbol" w:cs="Symbol"/>
    </w:rPr>
  </w:style>
  <w:style w:type="character" w:customStyle="1" w:styleId="WW8Num10z0">
    <w:name w:val="WW8Num10z0"/>
    <w:rsid w:val="001F3701"/>
    <w:rPr>
      <w:rFonts w:ascii="Symbol" w:hAnsi="Symbol" w:cs="Symbol"/>
    </w:rPr>
  </w:style>
  <w:style w:type="character" w:customStyle="1" w:styleId="WW8Num10z1">
    <w:name w:val="WW8Num10z1"/>
    <w:rsid w:val="001F3701"/>
    <w:rPr>
      <w:rFonts w:ascii="Courier New" w:hAnsi="Courier New" w:cs="Courier New"/>
    </w:rPr>
  </w:style>
  <w:style w:type="character" w:customStyle="1" w:styleId="WW8Num10z2">
    <w:name w:val="WW8Num10z2"/>
    <w:rsid w:val="001F3701"/>
    <w:rPr>
      <w:rFonts w:ascii="Wingdings" w:hAnsi="Wingdings" w:cs="Wingdings"/>
    </w:rPr>
  </w:style>
  <w:style w:type="character" w:customStyle="1" w:styleId="WW8Num12z0">
    <w:name w:val="WW8Num12z0"/>
    <w:rsid w:val="001F3701"/>
    <w:rPr>
      <w:rFonts w:ascii="Symbol" w:hAnsi="Symbol" w:cs="Symbol"/>
    </w:rPr>
  </w:style>
  <w:style w:type="character" w:customStyle="1" w:styleId="WW8Num12z1">
    <w:name w:val="WW8Num12z1"/>
    <w:rsid w:val="001F3701"/>
    <w:rPr>
      <w:rFonts w:ascii="Courier New" w:hAnsi="Courier New" w:cs="Courier New"/>
    </w:rPr>
  </w:style>
  <w:style w:type="character" w:customStyle="1" w:styleId="WW8Num12z2">
    <w:name w:val="WW8Num12z2"/>
    <w:rsid w:val="001F3701"/>
    <w:rPr>
      <w:rFonts w:ascii="Wingdings" w:hAnsi="Wingdings" w:cs="Wingdings"/>
    </w:rPr>
  </w:style>
  <w:style w:type="character" w:customStyle="1" w:styleId="WW8Num13z0">
    <w:name w:val="WW8Num13z0"/>
    <w:rsid w:val="001F3701"/>
    <w:rPr>
      <w:rFonts w:ascii="Times New Roman" w:eastAsia="Times New Roman" w:hAnsi="Times New Roman" w:cs="Times New Roman"/>
      <w:color w:val="auto"/>
    </w:rPr>
  </w:style>
  <w:style w:type="character" w:customStyle="1" w:styleId="WW8Num14z0">
    <w:name w:val="WW8Num14z0"/>
    <w:rsid w:val="001F3701"/>
    <w:rPr>
      <w:rFonts w:ascii="Symbol" w:hAnsi="Symbol" w:cs="Symbol"/>
    </w:rPr>
  </w:style>
  <w:style w:type="character" w:customStyle="1" w:styleId="WW8Num14z1">
    <w:name w:val="WW8Num14z1"/>
    <w:rsid w:val="001F3701"/>
    <w:rPr>
      <w:rFonts w:ascii="Courier New" w:hAnsi="Courier New" w:cs="Courier New"/>
    </w:rPr>
  </w:style>
  <w:style w:type="character" w:customStyle="1" w:styleId="WW8Num14z2">
    <w:name w:val="WW8Num14z2"/>
    <w:rsid w:val="001F3701"/>
    <w:rPr>
      <w:rFonts w:ascii="Wingdings" w:hAnsi="Wingdings" w:cs="Wingdings"/>
    </w:rPr>
  </w:style>
  <w:style w:type="character" w:customStyle="1" w:styleId="WW8Num15z0">
    <w:name w:val="WW8Num15z0"/>
    <w:rsid w:val="001F3701"/>
    <w:rPr>
      <w:rFonts w:ascii="Symbol" w:hAnsi="Symbol" w:cs="Symbol"/>
    </w:rPr>
  </w:style>
  <w:style w:type="character" w:customStyle="1" w:styleId="WW8Num15z1">
    <w:name w:val="WW8Num15z1"/>
    <w:rsid w:val="001F3701"/>
    <w:rPr>
      <w:rFonts w:ascii="Courier New" w:hAnsi="Courier New" w:cs="Courier New"/>
    </w:rPr>
  </w:style>
  <w:style w:type="character" w:customStyle="1" w:styleId="WW8Num15z2">
    <w:name w:val="WW8Num15z2"/>
    <w:rsid w:val="001F3701"/>
    <w:rPr>
      <w:rFonts w:ascii="Wingdings" w:hAnsi="Wingdings" w:cs="Wingdings"/>
    </w:rPr>
  </w:style>
  <w:style w:type="character" w:customStyle="1" w:styleId="WW8Num16z0">
    <w:name w:val="WW8Num16z0"/>
    <w:rsid w:val="001F3701"/>
    <w:rPr>
      <w:rFonts w:ascii="Symbol" w:hAnsi="Symbol" w:cs="Symbol"/>
    </w:rPr>
  </w:style>
  <w:style w:type="character" w:customStyle="1" w:styleId="WW8Num16z1">
    <w:name w:val="WW8Num16z1"/>
    <w:rsid w:val="001F3701"/>
    <w:rPr>
      <w:rFonts w:ascii="Courier New" w:hAnsi="Courier New" w:cs="Courier New"/>
    </w:rPr>
  </w:style>
  <w:style w:type="character" w:customStyle="1" w:styleId="WW8Num16z2">
    <w:name w:val="WW8Num16z2"/>
    <w:rsid w:val="001F3701"/>
    <w:rPr>
      <w:rFonts w:ascii="Wingdings" w:hAnsi="Wingdings" w:cs="Wingdings"/>
    </w:rPr>
  </w:style>
  <w:style w:type="character" w:customStyle="1" w:styleId="WW8Num17z0">
    <w:name w:val="WW8Num17z0"/>
    <w:rsid w:val="001F3701"/>
    <w:rPr>
      <w:rFonts w:ascii="Symbol" w:hAnsi="Symbol" w:cs="Symbol"/>
    </w:rPr>
  </w:style>
  <w:style w:type="character" w:customStyle="1" w:styleId="WW8Num17z1">
    <w:name w:val="WW8Num17z1"/>
    <w:rsid w:val="001F3701"/>
    <w:rPr>
      <w:rFonts w:ascii="Courier New" w:hAnsi="Courier New" w:cs="Courier New"/>
    </w:rPr>
  </w:style>
  <w:style w:type="character" w:customStyle="1" w:styleId="WW8Num17z2">
    <w:name w:val="WW8Num17z2"/>
    <w:rsid w:val="001F3701"/>
    <w:rPr>
      <w:rFonts w:ascii="Wingdings" w:hAnsi="Wingdings" w:cs="Wingdings"/>
    </w:rPr>
  </w:style>
  <w:style w:type="character" w:customStyle="1" w:styleId="WW8Num18z0">
    <w:name w:val="WW8Num18z0"/>
    <w:rsid w:val="001F3701"/>
    <w:rPr>
      <w:b/>
      <w:color w:val="auto"/>
    </w:rPr>
  </w:style>
  <w:style w:type="character" w:customStyle="1" w:styleId="WW8Num19z0">
    <w:name w:val="WW8Num19z0"/>
    <w:rsid w:val="001F3701"/>
    <w:rPr>
      <w:rFonts w:ascii="Symbol" w:hAnsi="Symbol" w:cs="Symbol"/>
    </w:rPr>
  </w:style>
  <w:style w:type="character" w:customStyle="1" w:styleId="WW8Num19z1">
    <w:name w:val="WW8Num19z1"/>
    <w:rsid w:val="001F3701"/>
    <w:rPr>
      <w:rFonts w:ascii="Courier New" w:hAnsi="Courier New" w:cs="Courier New"/>
    </w:rPr>
  </w:style>
  <w:style w:type="character" w:customStyle="1" w:styleId="WW8Num19z2">
    <w:name w:val="WW8Num19z2"/>
    <w:rsid w:val="001F3701"/>
    <w:rPr>
      <w:rFonts w:ascii="Wingdings" w:hAnsi="Wingdings" w:cs="Wingdings"/>
    </w:rPr>
  </w:style>
  <w:style w:type="character" w:customStyle="1" w:styleId="WW8Num20z0">
    <w:name w:val="WW8Num20z0"/>
    <w:rsid w:val="001F3701"/>
    <w:rPr>
      <w:rFonts w:ascii="Symbol" w:hAnsi="Symbol" w:cs="Symbol"/>
    </w:rPr>
  </w:style>
  <w:style w:type="character" w:customStyle="1" w:styleId="WW8Num20z1">
    <w:name w:val="WW8Num20z1"/>
    <w:rsid w:val="001F3701"/>
    <w:rPr>
      <w:rFonts w:ascii="Courier New" w:hAnsi="Courier New" w:cs="Courier New"/>
    </w:rPr>
  </w:style>
  <w:style w:type="character" w:customStyle="1" w:styleId="WW8Num20z2">
    <w:name w:val="WW8Num20z2"/>
    <w:rsid w:val="001F3701"/>
    <w:rPr>
      <w:rFonts w:ascii="Wingdings" w:hAnsi="Wingdings" w:cs="Wingdings"/>
    </w:rPr>
  </w:style>
  <w:style w:type="character" w:customStyle="1" w:styleId="WW8Num21z0">
    <w:name w:val="WW8Num21z0"/>
    <w:rsid w:val="001F3701"/>
    <w:rPr>
      <w:rFonts w:ascii="Symbol" w:hAnsi="Symbol" w:cs="Symbol"/>
    </w:rPr>
  </w:style>
  <w:style w:type="character" w:customStyle="1" w:styleId="WW8Num21z1">
    <w:name w:val="WW8Num21z1"/>
    <w:rsid w:val="001F3701"/>
    <w:rPr>
      <w:rFonts w:ascii="Courier New" w:hAnsi="Courier New" w:cs="Courier New"/>
    </w:rPr>
  </w:style>
  <w:style w:type="character" w:customStyle="1" w:styleId="WW8Num21z2">
    <w:name w:val="WW8Num21z2"/>
    <w:rsid w:val="001F3701"/>
    <w:rPr>
      <w:rFonts w:ascii="Wingdings" w:hAnsi="Wingdings" w:cs="Wingdings"/>
    </w:rPr>
  </w:style>
  <w:style w:type="character" w:customStyle="1" w:styleId="WW8Num22z0">
    <w:name w:val="WW8Num22z0"/>
    <w:rsid w:val="001F3701"/>
    <w:rPr>
      <w:rFonts w:ascii="Symbol" w:hAnsi="Symbol" w:cs="Symbol"/>
    </w:rPr>
  </w:style>
  <w:style w:type="character" w:customStyle="1" w:styleId="WW8Num22z1">
    <w:name w:val="WW8Num22z1"/>
    <w:rsid w:val="001F3701"/>
    <w:rPr>
      <w:rFonts w:ascii="Courier New" w:hAnsi="Courier New" w:cs="Courier New"/>
    </w:rPr>
  </w:style>
  <w:style w:type="character" w:customStyle="1" w:styleId="WW8Num22z2">
    <w:name w:val="WW8Num22z2"/>
    <w:rsid w:val="001F3701"/>
    <w:rPr>
      <w:rFonts w:ascii="Wingdings" w:hAnsi="Wingdings" w:cs="Wingdings"/>
    </w:rPr>
  </w:style>
  <w:style w:type="character" w:customStyle="1" w:styleId="WW8Num23z0">
    <w:name w:val="WW8Num23z0"/>
    <w:rsid w:val="001F3701"/>
    <w:rPr>
      <w:rFonts w:ascii="Symbol" w:hAnsi="Symbol" w:cs="Symbol"/>
    </w:rPr>
  </w:style>
  <w:style w:type="character" w:customStyle="1" w:styleId="WW8Num23z1">
    <w:name w:val="WW8Num23z1"/>
    <w:rsid w:val="001F3701"/>
    <w:rPr>
      <w:rFonts w:ascii="Courier New" w:hAnsi="Courier New" w:cs="Courier New"/>
    </w:rPr>
  </w:style>
  <w:style w:type="character" w:customStyle="1" w:styleId="WW8Num23z2">
    <w:name w:val="WW8Num23z2"/>
    <w:rsid w:val="001F3701"/>
    <w:rPr>
      <w:rFonts w:ascii="Wingdings" w:hAnsi="Wingdings" w:cs="Wingdings"/>
    </w:rPr>
  </w:style>
  <w:style w:type="character" w:customStyle="1" w:styleId="WW8Num24z0">
    <w:name w:val="WW8Num24z0"/>
    <w:rsid w:val="001F3701"/>
    <w:rPr>
      <w:rFonts w:ascii="Wingdings" w:hAnsi="Wingdings" w:cs="Wingdings"/>
    </w:rPr>
  </w:style>
  <w:style w:type="character" w:customStyle="1" w:styleId="WW8Num25z0">
    <w:name w:val="WW8Num25z0"/>
    <w:rsid w:val="001F3701"/>
    <w:rPr>
      <w:rFonts w:ascii="Symbol" w:hAnsi="Symbol" w:cs="Symbol"/>
    </w:rPr>
  </w:style>
  <w:style w:type="character" w:customStyle="1" w:styleId="WW8Num25z1">
    <w:name w:val="WW8Num25z1"/>
    <w:rsid w:val="001F3701"/>
    <w:rPr>
      <w:rFonts w:ascii="Courier New" w:hAnsi="Courier New" w:cs="Courier New"/>
    </w:rPr>
  </w:style>
  <w:style w:type="character" w:customStyle="1" w:styleId="WW8Num25z2">
    <w:name w:val="WW8Num25z2"/>
    <w:rsid w:val="001F3701"/>
    <w:rPr>
      <w:rFonts w:ascii="Wingdings" w:hAnsi="Wingdings" w:cs="Wingdings"/>
    </w:rPr>
  </w:style>
  <w:style w:type="character" w:customStyle="1" w:styleId="WW8Num26z0">
    <w:name w:val="WW8Num26z0"/>
    <w:rsid w:val="001F3701"/>
    <w:rPr>
      <w:rFonts w:ascii="Symbol" w:hAnsi="Symbol" w:cs="Symbol"/>
      <w:color w:val="auto"/>
    </w:rPr>
  </w:style>
  <w:style w:type="character" w:customStyle="1" w:styleId="WW8Num26z1">
    <w:name w:val="WW8Num26z1"/>
    <w:rsid w:val="001F3701"/>
    <w:rPr>
      <w:rFonts w:ascii="Courier New" w:hAnsi="Courier New" w:cs="Courier New"/>
    </w:rPr>
  </w:style>
  <w:style w:type="character" w:customStyle="1" w:styleId="WW8Num26z2">
    <w:name w:val="WW8Num26z2"/>
    <w:rsid w:val="001F3701"/>
    <w:rPr>
      <w:rFonts w:ascii="Wingdings" w:hAnsi="Wingdings" w:cs="Wingdings"/>
    </w:rPr>
  </w:style>
  <w:style w:type="character" w:customStyle="1" w:styleId="WW8Num26z3">
    <w:name w:val="WW8Num26z3"/>
    <w:rsid w:val="001F3701"/>
    <w:rPr>
      <w:rFonts w:ascii="Symbol" w:hAnsi="Symbol" w:cs="Symbol"/>
    </w:rPr>
  </w:style>
  <w:style w:type="character" w:customStyle="1" w:styleId="WW8Num27z0">
    <w:name w:val="WW8Num27z0"/>
    <w:rsid w:val="001F3701"/>
    <w:rPr>
      <w:rFonts w:ascii="Symbol" w:hAnsi="Symbol" w:cs="Symbol"/>
    </w:rPr>
  </w:style>
  <w:style w:type="character" w:customStyle="1" w:styleId="WW8Num27z1">
    <w:name w:val="WW8Num27z1"/>
    <w:rsid w:val="001F3701"/>
    <w:rPr>
      <w:rFonts w:ascii="Courier New" w:hAnsi="Courier New" w:cs="Courier New"/>
    </w:rPr>
  </w:style>
  <w:style w:type="character" w:customStyle="1" w:styleId="WW8Num27z2">
    <w:name w:val="WW8Num27z2"/>
    <w:rsid w:val="001F3701"/>
    <w:rPr>
      <w:rFonts w:ascii="Wingdings" w:hAnsi="Wingdings" w:cs="Wingdings"/>
    </w:rPr>
  </w:style>
  <w:style w:type="character" w:customStyle="1" w:styleId="WW8Num29z0">
    <w:name w:val="WW8Num29z0"/>
    <w:rsid w:val="001F3701"/>
    <w:rPr>
      <w:rFonts w:ascii="Symbol" w:hAnsi="Symbol" w:cs="Symbol"/>
    </w:rPr>
  </w:style>
  <w:style w:type="character" w:customStyle="1" w:styleId="WW8Num29z1">
    <w:name w:val="WW8Num29z1"/>
    <w:rsid w:val="001F3701"/>
    <w:rPr>
      <w:rFonts w:ascii="Courier New" w:hAnsi="Courier New" w:cs="Courier New"/>
    </w:rPr>
  </w:style>
  <w:style w:type="character" w:customStyle="1" w:styleId="WW8Num29z2">
    <w:name w:val="WW8Num29z2"/>
    <w:rsid w:val="001F3701"/>
    <w:rPr>
      <w:rFonts w:ascii="Wingdings" w:hAnsi="Wingdings" w:cs="Wingdings"/>
    </w:rPr>
  </w:style>
  <w:style w:type="character" w:customStyle="1" w:styleId="WW8Num30z0">
    <w:name w:val="WW8Num30z0"/>
    <w:rsid w:val="001F3701"/>
    <w:rPr>
      <w:rFonts w:ascii="Symbol" w:hAnsi="Symbol" w:cs="Symbol"/>
    </w:rPr>
  </w:style>
  <w:style w:type="character" w:customStyle="1" w:styleId="WW8Num30z1">
    <w:name w:val="WW8Num30z1"/>
    <w:rsid w:val="001F3701"/>
    <w:rPr>
      <w:rFonts w:ascii="Courier New" w:hAnsi="Courier New" w:cs="Courier New"/>
    </w:rPr>
  </w:style>
  <w:style w:type="character" w:customStyle="1" w:styleId="WW8Num30z2">
    <w:name w:val="WW8Num30z2"/>
    <w:rsid w:val="001F3701"/>
    <w:rPr>
      <w:rFonts w:ascii="Wingdings" w:hAnsi="Wingdings" w:cs="Wingdings"/>
    </w:rPr>
  </w:style>
  <w:style w:type="character" w:customStyle="1" w:styleId="WW8Num31z0">
    <w:name w:val="WW8Num31z0"/>
    <w:rsid w:val="001F3701"/>
    <w:rPr>
      <w:rFonts w:ascii="Symbol" w:hAnsi="Symbol" w:cs="Symbol"/>
    </w:rPr>
  </w:style>
  <w:style w:type="character" w:customStyle="1" w:styleId="WW8Num31z1">
    <w:name w:val="WW8Num31z1"/>
    <w:rsid w:val="001F3701"/>
    <w:rPr>
      <w:rFonts w:ascii="Courier New" w:hAnsi="Courier New" w:cs="Courier New"/>
    </w:rPr>
  </w:style>
  <w:style w:type="character" w:customStyle="1" w:styleId="WW8Num31z2">
    <w:name w:val="WW8Num31z2"/>
    <w:rsid w:val="001F3701"/>
    <w:rPr>
      <w:rFonts w:ascii="Wingdings" w:hAnsi="Wingdings" w:cs="Wingdings"/>
    </w:rPr>
  </w:style>
  <w:style w:type="character" w:customStyle="1" w:styleId="WW8Num32z0">
    <w:name w:val="WW8Num32z0"/>
    <w:rsid w:val="001F3701"/>
    <w:rPr>
      <w:color w:val="auto"/>
    </w:rPr>
  </w:style>
  <w:style w:type="character" w:customStyle="1" w:styleId="WW8Num33z0">
    <w:name w:val="WW8Num33z0"/>
    <w:rsid w:val="001F3701"/>
    <w:rPr>
      <w:color w:val="auto"/>
    </w:rPr>
  </w:style>
  <w:style w:type="character" w:customStyle="1" w:styleId="WW8Num34z0">
    <w:name w:val="WW8Num34z0"/>
    <w:rsid w:val="001F3701"/>
    <w:rPr>
      <w:rFonts w:ascii="Symbol" w:hAnsi="Symbol" w:cs="Symbol"/>
    </w:rPr>
  </w:style>
  <w:style w:type="character" w:customStyle="1" w:styleId="WW8Num34z1">
    <w:name w:val="WW8Num34z1"/>
    <w:rsid w:val="001F3701"/>
    <w:rPr>
      <w:rFonts w:ascii="Courier New" w:hAnsi="Courier New" w:cs="Courier New"/>
    </w:rPr>
  </w:style>
  <w:style w:type="character" w:customStyle="1" w:styleId="WW8Num34z2">
    <w:name w:val="WW8Num34z2"/>
    <w:rsid w:val="001F3701"/>
    <w:rPr>
      <w:rFonts w:ascii="Wingdings" w:hAnsi="Wingdings" w:cs="Wingdings"/>
    </w:rPr>
  </w:style>
  <w:style w:type="character" w:customStyle="1" w:styleId="WW8Num36z0">
    <w:name w:val="WW8Num36z0"/>
    <w:rsid w:val="001F3701"/>
    <w:rPr>
      <w:rFonts w:ascii="Symbol" w:hAnsi="Symbol" w:cs="Symbol"/>
    </w:rPr>
  </w:style>
  <w:style w:type="character" w:customStyle="1" w:styleId="WW8Num36z1">
    <w:name w:val="WW8Num36z1"/>
    <w:rsid w:val="001F3701"/>
    <w:rPr>
      <w:rFonts w:ascii="Courier New" w:hAnsi="Courier New" w:cs="Courier New"/>
    </w:rPr>
  </w:style>
  <w:style w:type="character" w:customStyle="1" w:styleId="WW8Num36z2">
    <w:name w:val="WW8Num36z2"/>
    <w:rsid w:val="001F3701"/>
    <w:rPr>
      <w:rFonts w:ascii="Wingdings" w:hAnsi="Wingdings" w:cs="Wingdings"/>
    </w:rPr>
  </w:style>
  <w:style w:type="character" w:customStyle="1" w:styleId="WW8Num38z0">
    <w:name w:val="WW8Num38z0"/>
    <w:rsid w:val="001F3701"/>
    <w:rPr>
      <w:rFonts w:ascii="Symbol" w:hAnsi="Symbol" w:cs="Symbol"/>
    </w:rPr>
  </w:style>
  <w:style w:type="character" w:customStyle="1" w:styleId="WW8Num38z1">
    <w:name w:val="WW8Num38z1"/>
    <w:rsid w:val="001F3701"/>
    <w:rPr>
      <w:rFonts w:ascii="Courier New" w:hAnsi="Courier New" w:cs="Courier New"/>
    </w:rPr>
  </w:style>
  <w:style w:type="character" w:customStyle="1" w:styleId="WW8Num38z2">
    <w:name w:val="WW8Num38z2"/>
    <w:rsid w:val="001F3701"/>
    <w:rPr>
      <w:rFonts w:ascii="Wingdings" w:hAnsi="Wingdings" w:cs="Wingdings"/>
    </w:rPr>
  </w:style>
  <w:style w:type="character" w:customStyle="1" w:styleId="WW8Num39z0">
    <w:name w:val="WW8Num39z0"/>
    <w:rsid w:val="001F3701"/>
    <w:rPr>
      <w:rFonts w:ascii="Symbol" w:hAnsi="Symbol" w:cs="Symbol"/>
    </w:rPr>
  </w:style>
  <w:style w:type="character" w:customStyle="1" w:styleId="WW8Num39z1">
    <w:name w:val="WW8Num39z1"/>
    <w:rsid w:val="001F3701"/>
    <w:rPr>
      <w:rFonts w:ascii="Courier New" w:hAnsi="Courier New" w:cs="Courier New"/>
    </w:rPr>
  </w:style>
  <w:style w:type="character" w:customStyle="1" w:styleId="WW8Num39z2">
    <w:name w:val="WW8Num39z2"/>
    <w:rsid w:val="001F3701"/>
    <w:rPr>
      <w:rFonts w:ascii="Wingdings" w:hAnsi="Wingdings" w:cs="Wingdings"/>
    </w:rPr>
  </w:style>
  <w:style w:type="character" w:customStyle="1" w:styleId="WW8Num41z0">
    <w:name w:val="WW8Num41z0"/>
    <w:rsid w:val="001F3701"/>
    <w:rPr>
      <w:rFonts w:ascii="Symbol" w:hAnsi="Symbol" w:cs="Symbol"/>
    </w:rPr>
  </w:style>
  <w:style w:type="character" w:customStyle="1" w:styleId="WW8Num43z0">
    <w:name w:val="WW8Num43z0"/>
    <w:rsid w:val="001F3701"/>
    <w:rPr>
      <w:rFonts w:ascii="Symbol" w:hAnsi="Symbol" w:cs="Symbol"/>
    </w:rPr>
  </w:style>
  <w:style w:type="character" w:customStyle="1" w:styleId="WW8Num43z1">
    <w:name w:val="WW8Num43z1"/>
    <w:rsid w:val="001F3701"/>
    <w:rPr>
      <w:rFonts w:ascii="Courier New" w:hAnsi="Courier New" w:cs="Courier New"/>
    </w:rPr>
  </w:style>
  <w:style w:type="character" w:customStyle="1" w:styleId="WW8Num43z2">
    <w:name w:val="WW8Num43z2"/>
    <w:rsid w:val="001F3701"/>
    <w:rPr>
      <w:rFonts w:ascii="Wingdings" w:hAnsi="Wingdings" w:cs="Wingdings"/>
    </w:rPr>
  </w:style>
  <w:style w:type="character" w:customStyle="1" w:styleId="WW8Num44z0">
    <w:name w:val="WW8Num44z0"/>
    <w:rsid w:val="001F3701"/>
    <w:rPr>
      <w:rFonts w:ascii="Times New Roman" w:eastAsia="Times New Roman" w:hAnsi="Times New Roman" w:cs="Times New Roman"/>
      <w:color w:val="auto"/>
    </w:rPr>
  </w:style>
  <w:style w:type="character" w:customStyle="1" w:styleId="WW8Num44z1">
    <w:name w:val="WW8Num44z1"/>
    <w:rsid w:val="001F3701"/>
    <w:rPr>
      <w:rFonts w:ascii="Courier New" w:hAnsi="Courier New" w:cs="Courier New"/>
    </w:rPr>
  </w:style>
  <w:style w:type="character" w:customStyle="1" w:styleId="WW8Num44z2">
    <w:name w:val="WW8Num44z2"/>
    <w:rsid w:val="001F3701"/>
    <w:rPr>
      <w:rFonts w:ascii="Wingdings" w:hAnsi="Wingdings" w:cs="Wingdings"/>
    </w:rPr>
  </w:style>
  <w:style w:type="character" w:customStyle="1" w:styleId="WW8Num44z3">
    <w:name w:val="WW8Num44z3"/>
    <w:rsid w:val="001F3701"/>
    <w:rPr>
      <w:rFonts w:ascii="Symbol" w:hAnsi="Symbol" w:cs="Symbol"/>
    </w:rPr>
  </w:style>
  <w:style w:type="character" w:customStyle="1" w:styleId="WW8Num45z0">
    <w:name w:val="WW8Num45z0"/>
    <w:rsid w:val="001F3701"/>
    <w:rPr>
      <w:rFonts w:ascii="Symbol" w:hAnsi="Symbol" w:cs="Symbol"/>
    </w:rPr>
  </w:style>
  <w:style w:type="character" w:customStyle="1" w:styleId="WW8Num45z1">
    <w:name w:val="WW8Num45z1"/>
    <w:rsid w:val="001F3701"/>
    <w:rPr>
      <w:rFonts w:ascii="Courier New" w:hAnsi="Courier New" w:cs="Courier New"/>
    </w:rPr>
  </w:style>
  <w:style w:type="character" w:customStyle="1" w:styleId="WW8Num45z2">
    <w:name w:val="WW8Num45z2"/>
    <w:rsid w:val="001F3701"/>
    <w:rPr>
      <w:rFonts w:ascii="Wingdings" w:hAnsi="Wingdings" w:cs="Wingdings"/>
    </w:rPr>
  </w:style>
  <w:style w:type="character" w:customStyle="1" w:styleId="WW8Num46z0">
    <w:name w:val="WW8Num46z0"/>
    <w:rsid w:val="001F3701"/>
    <w:rPr>
      <w:rFonts w:ascii="Symbol" w:hAnsi="Symbol" w:cs="Symbol"/>
    </w:rPr>
  </w:style>
  <w:style w:type="character" w:customStyle="1" w:styleId="WW8Num46z1">
    <w:name w:val="WW8Num46z1"/>
    <w:rsid w:val="001F3701"/>
    <w:rPr>
      <w:rFonts w:ascii="Courier New" w:hAnsi="Courier New" w:cs="Courier New"/>
    </w:rPr>
  </w:style>
  <w:style w:type="character" w:customStyle="1" w:styleId="WW8Num46z2">
    <w:name w:val="WW8Num46z2"/>
    <w:rsid w:val="001F3701"/>
    <w:rPr>
      <w:rFonts w:ascii="Wingdings" w:hAnsi="Wingdings" w:cs="Wingdings"/>
    </w:rPr>
  </w:style>
  <w:style w:type="character" w:customStyle="1" w:styleId="WW8Num47z0">
    <w:name w:val="WW8Num47z0"/>
    <w:rsid w:val="001F3701"/>
    <w:rPr>
      <w:rFonts w:ascii="Symbol" w:hAnsi="Symbol" w:cs="Symbol"/>
      <w:sz w:val="20"/>
    </w:rPr>
  </w:style>
  <w:style w:type="character" w:customStyle="1" w:styleId="WW8Num48z0">
    <w:name w:val="WW8Num48z0"/>
    <w:rsid w:val="001F3701"/>
    <w:rPr>
      <w:rFonts w:ascii="Symbol" w:hAnsi="Symbol" w:cs="Symbol"/>
    </w:rPr>
  </w:style>
  <w:style w:type="character" w:customStyle="1" w:styleId="WW8Num48z1">
    <w:name w:val="WW8Num48z1"/>
    <w:rsid w:val="001F3701"/>
    <w:rPr>
      <w:rFonts w:ascii="Courier New" w:hAnsi="Courier New" w:cs="Courier New"/>
    </w:rPr>
  </w:style>
  <w:style w:type="character" w:customStyle="1" w:styleId="WW8Num48z2">
    <w:name w:val="WW8Num48z2"/>
    <w:rsid w:val="001F3701"/>
    <w:rPr>
      <w:rFonts w:ascii="Wingdings" w:hAnsi="Wingdings" w:cs="Wingdings"/>
    </w:rPr>
  </w:style>
  <w:style w:type="character" w:customStyle="1" w:styleId="WW8Num49z0">
    <w:name w:val="WW8Num49z0"/>
    <w:rsid w:val="001F3701"/>
    <w:rPr>
      <w:rFonts w:ascii="Symbol" w:hAnsi="Symbol" w:cs="Symbol"/>
    </w:rPr>
  </w:style>
  <w:style w:type="character" w:customStyle="1" w:styleId="WW8Num49z1">
    <w:name w:val="WW8Num49z1"/>
    <w:rsid w:val="001F3701"/>
    <w:rPr>
      <w:rFonts w:ascii="Courier New" w:hAnsi="Courier New" w:cs="Courier New"/>
    </w:rPr>
  </w:style>
  <w:style w:type="character" w:customStyle="1" w:styleId="WW8Num49z2">
    <w:name w:val="WW8Num49z2"/>
    <w:rsid w:val="001F3701"/>
    <w:rPr>
      <w:rFonts w:ascii="Wingdings" w:hAnsi="Wingdings" w:cs="Wingdings"/>
    </w:rPr>
  </w:style>
  <w:style w:type="character" w:customStyle="1" w:styleId="WW8Num50z0">
    <w:name w:val="WW8Num50z0"/>
    <w:rsid w:val="001F3701"/>
    <w:rPr>
      <w:rFonts w:ascii="Symbol" w:hAnsi="Symbol" w:cs="Symbol"/>
    </w:rPr>
  </w:style>
  <w:style w:type="character" w:customStyle="1" w:styleId="WW8Num50z1">
    <w:name w:val="WW8Num50z1"/>
    <w:rsid w:val="001F3701"/>
    <w:rPr>
      <w:rFonts w:ascii="Courier New" w:hAnsi="Courier New" w:cs="Courier New"/>
    </w:rPr>
  </w:style>
  <w:style w:type="character" w:customStyle="1" w:styleId="WW8Num50z2">
    <w:name w:val="WW8Num50z2"/>
    <w:rsid w:val="001F3701"/>
    <w:rPr>
      <w:rFonts w:ascii="Wingdings" w:hAnsi="Wingdings" w:cs="Wingdings"/>
    </w:rPr>
  </w:style>
  <w:style w:type="character" w:customStyle="1" w:styleId="WW8Num51z0">
    <w:name w:val="WW8Num51z0"/>
    <w:rsid w:val="001F3701"/>
    <w:rPr>
      <w:rFonts w:ascii="Symbol" w:hAnsi="Symbol" w:cs="Symbol"/>
    </w:rPr>
  </w:style>
  <w:style w:type="character" w:customStyle="1" w:styleId="WW8Num52z0">
    <w:name w:val="WW8Num52z0"/>
    <w:rsid w:val="001F3701"/>
    <w:rPr>
      <w:rFonts w:ascii="Symbol" w:hAnsi="Symbol" w:cs="Symbol"/>
    </w:rPr>
  </w:style>
  <w:style w:type="character" w:customStyle="1" w:styleId="WW8Num52z1">
    <w:name w:val="WW8Num52z1"/>
    <w:rsid w:val="001F3701"/>
    <w:rPr>
      <w:rFonts w:ascii="Courier New" w:hAnsi="Courier New" w:cs="Courier New"/>
    </w:rPr>
  </w:style>
  <w:style w:type="character" w:customStyle="1" w:styleId="WW8Num52z2">
    <w:name w:val="WW8Num52z2"/>
    <w:rsid w:val="001F3701"/>
    <w:rPr>
      <w:rFonts w:ascii="Wingdings" w:hAnsi="Wingdings" w:cs="Wingdings"/>
    </w:rPr>
  </w:style>
  <w:style w:type="character" w:customStyle="1" w:styleId="WW8Num53z0">
    <w:name w:val="WW8Num53z0"/>
    <w:rsid w:val="001F3701"/>
    <w:rPr>
      <w:rFonts w:ascii="Symbol" w:hAnsi="Symbol" w:cs="Symbol"/>
    </w:rPr>
  </w:style>
  <w:style w:type="character" w:customStyle="1" w:styleId="WW8Num53z1">
    <w:name w:val="WW8Num53z1"/>
    <w:rsid w:val="001F3701"/>
    <w:rPr>
      <w:rFonts w:ascii="Courier New" w:hAnsi="Courier New" w:cs="Courier New"/>
    </w:rPr>
  </w:style>
  <w:style w:type="character" w:customStyle="1" w:styleId="WW8Num53z2">
    <w:name w:val="WW8Num53z2"/>
    <w:rsid w:val="001F3701"/>
    <w:rPr>
      <w:rFonts w:ascii="Wingdings" w:hAnsi="Wingdings" w:cs="Wingdings"/>
    </w:rPr>
  </w:style>
  <w:style w:type="character" w:customStyle="1" w:styleId="WW8Num54z0">
    <w:name w:val="WW8Num54z0"/>
    <w:rsid w:val="001F3701"/>
    <w:rPr>
      <w:rFonts w:ascii="Symbol" w:hAnsi="Symbol" w:cs="Symbol"/>
    </w:rPr>
  </w:style>
  <w:style w:type="character" w:customStyle="1" w:styleId="WW8Num54z1">
    <w:name w:val="WW8Num54z1"/>
    <w:rsid w:val="001F3701"/>
    <w:rPr>
      <w:rFonts w:ascii="Courier New" w:hAnsi="Courier New" w:cs="Courier New"/>
    </w:rPr>
  </w:style>
  <w:style w:type="character" w:customStyle="1" w:styleId="WW8Num54z2">
    <w:name w:val="WW8Num54z2"/>
    <w:rsid w:val="001F3701"/>
    <w:rPr>
      <w:rFonts w:ascii="Wingdings" w:hAnsi="Wingdings" w:cs="Wingdings"/>
    </w:rPr>
  </w:style>
  <w:style w:type="character" w:customStyle="1" w:styleId="WW8Num55z0">
    <w:name w:val="WW8Num55z0"/>
    <w:rsid w:val="001F3701"/>
    <w:rPr>
      <w:rFonts w:ascii="Symbol" w:hAnsi="Symbol" w:cs="Symbol"/>
    </w:rPr>
  </w:style>
  <w:style w:type="character" w:customStyle="1" w:styleId="WW8Num55z1">
    <w:name w:val="WW8Num55z1"/>
    <w:rsid w:val="001F3701"/>
    <w:rPr>
      <w:rFonts w:ascii="Courier New" w:hAnsi="Courier New" w:cs="Courier New"/>
    </w:rPr>
  </w:style>
  <w:style w:type="character" w:customStyle="1" w:styleId="WW8Num55z2">
    <w:name w:val="WW8Num55z2"/>
    <w:rsid w:val="001F3701"/>
    <w:rPr>
      <w:rFonts w:ascii="Wingdings" w:hAnsi="Wingdings" w:cs="Wingdings"/>
    </w:rPr>
  </w:style>
  <w:style w:type="character" w:customStyle="1" w:styleId="WW8Num56z0">
    <w:name w:val="WW8Num56z0"/>
    <w:rsid w:val="001F3701"/>
    <w:rPr>
      <w:rFonts w:ascii="Symbol" w:hAnsi="Symbol" w:cs="Symbol"/>
      <w:color w:val="auto"/>
    </w:rPr>
  </w:style>
  <w:style w:type="character" w:customStyle="1" w:styleId="WW8Num56z1">
    <w:name w:val="WW8Num56z1"/>
    <w:rsid w:val="001F3701"/>
    <w:rPr>
      <w:rFonts w:ascii="Courier New" w:hAnsi="Courier New" w:cs="Courier New"/>
    </w:rPr>
  </w:style>
  <w:style w:type="character" w:customStyle="1" w:styleId="WW8Num56z2">
    <w:name w:val="WW8Num56z2"/>
    <w:rsid w:val="001F3701"/>
    <w:rPr>
      <w:rFonts w:ascii="Wingdings" w:hAnsi="Wingdings" w:cs="Wingdings"/>
    </w:rPr>
  </w:style>
  <w:style w:type="character" w:customStyle="1" w:styleId="WW8Num56z3">
    <w:name w:val="WW8Num56z3"/>
    <w:rsid w:val="001F3701"/>
    <w:rPr>
      <w:rFonts w:ascii="Symbol" w:hAnsi="Symbol" w:cs="Symbol"/>
    </w:rPr>
  </w:style>
  <w:style w:type="character" w:customStyle="1" w:styleId="WW8Num57z0">
    <w:name w:val="WW8Num57z0"/>
    <w:rsid w:val="001F3701"/>
    <w:rPr>
      <w:rFonts w:ascii="Symbol" w:hAnsi="Symbol" w:cs="Symbol"/>
    </w:rPr>
  </w:style>
  <w:style w:type="character" w:customStyle="1" w:styleId="WW8Num57z1">
    <w:name w:val="WW8Num57z1"/>
    <w:rsid w:val="001F3701"/>
    <w:rPr>
      <w:rFonts w:ascii="Courier New" w:hAnsi="Courier New" w:cs="Courier New"/>
    </w:rPr>
  </w:style>
  <w:style w:type="character" w:customStyle="1" w:styleId="WW8Num57z2">
    <w:name w:val="WW8Num57z2"/>
    <w:rsid w:val="001F3701"/>
    <w:rPr>
      <w:rFonts w:ascii="Wingdings" w:hAnsi="Wingdings" w:cs="Wingdings"/>
    </w:rPr>
  </w:style>
  <w:style w:type="character" w:customStyle="1" w:styleId="WW8Num58z0">
    <w:name w:val="WW8Num58z0"/>
    <w:rsid w:val="001F3701"/>
    <w:rPr>
      <w:rFonts w:ascii="Symbol" w:hAnsi="Symbol" w:cs="Symbol"/>
    </w:rPr>
  </w:style>
  <w:style w:type="character" w:customStyle="1" w:styleId="WW8Num58z1">
    <w:name w:val="WW8Num58z1"/>
    <w:rsid w:val="001F3701"/>
    <w:rPr>
      <w:rFonts w:ascii="Courier New" w:hAnsi="Courier New" w:cs="Courier New"/>
    </w:rPr>
  </w:style>
  <w:style w:type="character" w:customStyle="1" w:styleId="WW8Num58z2">
    <w:name w:val="WW8Num58z2"/>
    <w:rsid w:val="001F3701"/>
    <w:rPr>
      <w:rFonts w:ascii="Wingdings" w:hAnsi="Wingdings" w:cs="Wingdings"/>
    </w:rPr>
  </w:style>
  <w:style w:type="character" w:customStyle="1" w:styleId="WW8Num59z0">
    <w:name w:val="WW8Num59z0"/>
    <w:rsid w:val="001F3701"/>
    <w:rPr>
      <w:rFonts w:ascii="Symbol" w:hAnsi="Symbol" w:cs="Symbol"/>
    </w:rPr>
  </w:style>
  <w:style w:type="character" w:customStyle="1" w:styleId="WW8Num59z1">
    <w:name w:val="WW8Num59z1"/>
    <w:rsid w:val="001F3701"/>
    <w:rPr>
      <w:rFonts w:ascii="Courier New" w:hAnsi="Courier New" w:cs="Courier New"/>
    </w:rPr>
  </w:style>
  <w:style w:type="character" w:customStyle="1" w:styleId="WW8Num59z2">
    <w:name w:val="WW8Num59z2"/>
    <w:rsid w:val="001F3701"/>
    <w:rPr>
      <w:rFonts w:ascii="Wingdings" w:hAnsi="Wingdings" w:cs="Wingdings"/>
    </w:rPr>
  </w:style>
  <w:style w:type="character" w:customStyle="1" w:styleId="WW8Num60z0">
    <w:name w:val="WW8Num60z0"/>
    <w:rsid w:val="001F3701"/>
    <w:rPr>
      <w:rFonts w:ascii="Symbol" w:hAnsi="Symbol" w:cs="Symbol"/>
    </w:rPr>
  </w:style>
  <w:style w:type="character" w:customStyle="1" w:styleId="WW8Num60z1">
    <w:name w:val="WW8Num60z1"/>
    <w:rsid w:val="001F3701"/>
    <w:rPr>
      <w:rFonts w:ascii="Courier New" w:hAnsi="Courier New" w:cs="Courier New"/>
    </w:rPr>
  </w:style>
  <w:style w:type="character" w:customStyle="1" w:styleId="WW8Num60z2">
    <w:name w:val="WW8Num60z2"/>
    <w:rsid w:val="001F3701"/>
    <w:rPr>
      <w:rFonts w:ascii="Wingdings" w:hAnsi="Wingdings" w:cs="Wingdings"/>
    </w:rPr>
  </w:style>
  <w:style w:type="character" w:customStyle="1" w:styleId="WW8Num61z0">
    <w:name w:val="WW8Num61z0"/>
    <w:rsid w:val="001F3701"/>
    <w:rPr>
      <w:rFonts w:ascii="Symbol" w:hAnsi="Symbol" w:cs="Symbol"/>
    </w:rPr>
  </w:style>
  <w:style w:type="character" w:customStyle="1" w:styleId="WW8Num61z1">
    <w:name w:val="WW8Num61z1"/>
    <w:rsid w:val="001F3701"/>
    <w:rPr>
      <w:rFonts w:ascii="Courier New" w:hAnsi="Courier New" w:cs="Courier New"/>
    </w:rPr>
  </w:style>
  <w:style w:type="character" w:customStyle="1" w:styleId="WW8Num61z2">
    <w:name w:val="WW8Num61z2"/>
    <w:rsid w:val="001F3701"/>
    <w:rPr>
      <w:rFonts w:ascii="Wingdings" w:hAnsi="Wingdings" w:cs="Wingdings"/>
    </w:rPr>
  </w:style>
  <w:style w:type="character" w:customStyle="1" w:styleId="14">
    <w:name w:val="Основной шрифт абзаца1"/>
    <w:rsid w:val="001F3701"/>
  </w:style>
  <w:style w:type="character" w:customStyle="1" w:styleId="aff4">
    <w:name w:val="Маркеры списка"/>
    <w:rsid w:val="001F3701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1F3701"/>
    <w:pPr>
      <w:suppressAutoHyphens/>
      <w:jc w:val="center"/>
    </w:pPr>
    <w:rPr>
      <w:b/>
      <w:bCs/>
      <w:sz w:val="40"/>
      <w:lang w:val="x-none" w:eastAsia="zh-CN"/>
    </w:rPr>
  </w:style>
  <w:style w:type="character" w:customStyle="1" w:styleId="15">
    <w:name w:val="Основной текст Знак1"/>
    <w:rsid w:val="001F3701"/>
    <w:rPr>
      <w:sz w:val="28"/>
      <w:szCs w:val="24"/>
      <w:lang w:eastAsia="zh-CN"/>
    </w:rPr>
  </w:style>
  <w:style w:type="paragraph" w:styleId="aff5">
    <w:name w:val="List"/>
    <w:basedOn w:val="a1"/>
    <w:rsid w:val="001F3701"/>
    <w:pPr>
      <w:suppressAutoHyphens/>
    </w:pPr>
    <w:rPr>
      <w:rFonts w:cs="Mangal"/>
      <w:lang w:val="ru-RU" w:eastAsia="zh-CN"/>
    </w:rPr>
  </w:style>
  <w:style w:type="paragraph" w:styleId="aff6">
    <w:name w:val="caption"/>
    <w:basedOn w:val="a"/>
    <w:qFormat/>
    <w:rsid w:val="001F370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6">
    <w:name w:val="Указатель1"/>
    <w:basedOn w:val="a"/>
    <w:rsid w:val="001F3701"/>
    <w:pPr>
      <w:suppressLineNumbers/>
      <w:suppressAutoHyphens/>
    </w:pPr>
    <w:rPr>
      <w:rFonts w:cs="Mangal"/>
      <w:lang w:eastAsia="zh-CN"/>
    </w:rPr>
  </w:style>
  <w:style w:type="character" w:customStyle="1" w:styleId="17">
    <w:name w:val="Основной текст с отступом Знак1"/>
    <w:rsid w:val="001F3701"/>
    <w:rPr>
      <w:sz w:val="28"/>
      <w:szCs w:val="24"/>
      <w:lang w:eastAsia="zh-CN"/>
    </w:rPr>
  </w:style>
  <w:style w:type="paragraph" w:customStyle="1" w:styleId="210">
    <w:name w:val="Основной текст 21"/>
    <w:basedOn w:val="a"/>
    <w:rsid w:val="001F3701"/>
    <w:pPr>
      <w:suppressAutoHyphens/>
    </w:pPr>
    <w:rPr>
      <w:b/>
      <w:bCs/>
      <w:sz w:val="28"/>
      <w:lang w:val="x-none" w:eastAsia="zh-CN"/>
    </w:rPr>
  </w:style>
  <w:style w:type="character" w:customStyle="1" w:styleId="18">
    <w:name w:val="Текст выноски Знак1"/>
    <w:rsid w:val="001F3701"/>
    <w:rPr>
      <w:rFonts w:ascii="Tahoma" w:hAnsi="Tahoma" w:cs="Tahoma"/>
      <w:sz w:val="16"/>
      <w:szCs w:val="16"/>
      <w:lang w:eastAsia="zh-CN"/>
    </w:rPr>
  </w:style>
  <w:style w:type="paragraph" w:customStyle="1" w:styleId="310">
    <w:name w:val="Основной текст 31"/>
    <w:basedOn w:val="a"/>
    <w:rsid w:val="001F3701"/>
    <w:pPr>
      <w:suppressAutoHyphens/>
      <w:spacing w:after="120"/>
    </w:pPr>
    <w:rPr>
      <w:sz w:val="16"/>
      <w:szCs w:val="16"/>
      <w:lang w:eastAsia="zh-CN"/>
    </w:rPr>
  </w:style>
  <w:style w:type="paragraph" w:customStyle="1" w:styleId="211">
    <w:name w:val="Основной текст с отступом 21"/>
    <w:basedOn w:val="a"/>
    <w:rsid w:val="001F3701"/>
    <w:pPr>
      <w:suppressAutoHyphens/>
      <w:spacing w:after="120" w:line="480" w:lineRule="auto"/>
      <w:ind w:left="283"/>
    </w:pPr>
    <w:rPr>
      <w:lang w:val="x-none" w:eastAsia="zh-CN"/>
    </w:rPr>
  </w:style>
  <w:style w:type="character" w:customStyle="1" w:styleId="19">
    <w:name w:val="Верхний колонтитул Знак1"/>
    <w:rsid w:val="001F3701"/>
    <w:rPr>
      <w:sz w:val="24"/>
      <w:szCs w:val="24"/>
      <w:lang w:eastAsia="zh-CN"/>
    </w:rPr>
  </w:style>
  <w:style w:type="paragraph" w:customStyle="1" w:styleId="1a">
    <w:name w:val="Схема документа1"/>
    <w:basedOn w:val="a"/>
    <w:rsid w:val="001F3701"/>
    <w:pPr>
      <w:suppressAutoHyphens/>
    </w:pPr>
    <w:rPr>
      <w:rFonts w:ascii="Tahoma" w:hAnsi="Tahoma" w:cs="Tahoma"/>
      <w:sz w:val="16"/>
      <w:szCs w:val="16"/>
      <w:lang w:val="x-none" w:eastAsia="zh-CN"/>
    </w:rPr>
  </w:style>
  <w:style w:type="character" w:customStyle="1" w:styleId="1b">
    <w:name w:val="Нижний колонтитул Знак1"/>
    <w:rsid w:val="001F3701"/>
    <w:rPr>
      <w:sz w:val="24"/>
      <w:szCs w:val="24"/>
      <w:lang w:val="x-none" w:eastAsia="zh-CN"/>
    </w:rPr>
  </w:style>
  <w:style w:type="paragraph" w:customStyle="1" w:styleId="1c">
    <w:name w:val="Текст1"/>
    <w:basedOn w:val="a"/>
    <w:rsid w:val="001F3701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1d">
    <w:name w:val="Подзаголовок Знак1"/>
    <w:uiPriority w:val="11"/>
    <w:rsid w:val="001F3701"/>
    <w:rPr>
      <w:rFonts w:ascii="Cambria" w:hAnsi="Cambria" w:cs="Cambria"/>
      <w:i/>
      <w:iCs/>
      <w:color w:val="4F81BD"/>
      <w:spacing w:val="15"/>
      <w:sz w:val="24"/>
      <w:szCs w:val="24"/>
      <w:lang w:eastAsia="zh-CN"/>
    </w:rPr>
  </w:style>
  <w:style w:type="paragraph" w:customStyle="1" w:styleId="ConsPlusNormal">
    <w:name w:val="ConsPlusNormal"/>
    <w:rsid w:val="001F3701"/>
    <w:pPr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aff7">
    <w:name w:val="Содержимое таблицы"/>
    <w:basedOn w:val="a"/>
    <w:rsid w:val="001F3701"/>
    <w:pPr>
      <w:suppressLineNumbers/>
      <w:suppressAutoHyphens/>
    </w:pPr>
    <w:rPr>
      <w:lang w:eastAsia="zh-CN"/>
    </w:rPr>
  </w:style>
  <w:style w:type="paragraph" w:customStyle="1" w:styleId="aff8">
    <w:name w:val="Заголовок таблицы"/>
    <w:basedOn w:val="aff7"/>
    <w:rsid w:val="001F3701"/>
    <w:pPr>
      <w:jc w:val="center"/>
    </w:pPr>
    <w:rPr>
      <w:b/>
      <w:bCs/>
    </w:rPr>
  </w:style>
  <w:style w:type="paragraph" w:customStyle="1" w:styleId="aff9">
    <w:name w:val="Содержимое врезки"/>
    <w:basedOn w:val="a1"/>
    <w:rsid w:val="001F3701"/>
    <w:pPr>
      <w:suppressAutoHyphens/>
    </w:pPr>
    <w:rPr>
      <w:lang w:val="ru-RU" w:eastAsia="zh-CN"/>
    </w:rPr>
  </w:style>
  <w:style w:type="table" w:styleId="-5">
    <w:name w:val="Light Shading Accent 5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1e">
    <w:name w:val="Название Знак1"/>
    <w:uiPriority w:val="10"/>
    <w:rsid w:val="001F370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table" w:styleId="-4">
    <w:name w:val="Light Shading Accent 4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">
    <w:name w:val="Light Shading Accent 3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1">
    <w:name w:val="Light Shading Accent 1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6">
    <w:name w:val="Light Shading Accent 6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E36C0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onsPlusNonformat">
    <w:name w:val="ConsPlusNonformat"/>
    <w:uiPriority w:val="99"/>
    <w:rsid w:val="001F37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27">
    <w:name w:val="Medium Shading 2"/>
    <w:basedOn w:val="a3"/>
    <w:uiPriority w:val="64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Light List Accent 2"/>
    <w:basedOn w:val="a3"/>
    <w:uiPriority w:val="61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60">
    <w:name w:val="Light List Accent 6"/>
    <w:basedOn w:val="a3"/>
    <w:uiPriority w:val="61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0">
    <w:name w:val="c0"/>
    <w:rsid w:val="001F3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F3701"/>
    <w:pPr>
      <w:keepNext/>
      <w:jc w:val="right"/>
      <w:outlineLvl w:val="0"/>
    </w:pPr>
    <w:rPr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1F37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F3701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1F3701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1F37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1"/>
    <w:link w:val="60"/>
    <w:qFormat/>
    <w:rsid w:val="001F3701"/>
    <w:pPr>
      <w:tabs>
        <w:tab w:val="num" w:pos="4320"/>
      </w:tabs>
      <w:ind w:left="4320" w:hanging="360"/>
      <w:outlineLvl w:val="5"/>
    </w:pPr>
    <w:rPr>
      <w:sz w:val="21"/>
      <w:szCs w:val="21"/>
    </w:rPr>
  </w:style>
  <w:style w:type="paragraph" w:styleId="7">
    <w:name w:val="heading 7"/>
    <w:basedOn w:val="a0"/>
    <w:next w:val="a1"/>
    <w:link w:val="70"/>
    <w:qFormat/>
    <w:rsid w:val="001F3701"/>
    <w:pPr>
      <w:tabs>
        <w:tab w:val="num" w:pos="5040"/>
      </w:tabs>
      <w:ind w:left="5040" w:hanging="360"/>
      <w:outlineLvl w:val="6"/>
    </w:pPr>
    <w:rPr>
      <w:sz w:val="21"/>
      <w:szCs w:val="21"/>
    </w:rPr>
  </w:style>
  <w:style w:type="paragraph" w:styleId="8">
    <w:name w:val="heading 8"/>
    <w:basedOn w:val="a0"/>
    <w:next w:val="a1"/>
    <w:link w:val="80"/>
    <w:qFormat/>
    <w:rsid w:val="001F3701"/>
    <w:pPr>
      <w:tabs>
        <w:tab w:val="num" w:pos="5760"/>
      </w:tabs>
      <w:ind w:left="5760" w:hanging="360"/>
      <w:outlineLvl w:val="7"/>
    </w:pPr>
    <w:rPr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0">
    <w:name w:val="Заголовок 2 Знак"/>
    <w:basedOn w:val="a2"/>
    <w:link w:val="2"/>
    <w:rsid w:val="001F370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2"/>
    <w:link w:val="3"/>
    <w:rsid w:val="001F37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1F3701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1F370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character" w:customStyle="1" w:styleId="70">
    <w:name w:val="Заголовок 7 Знак"/>
    <w:basedOn w:val="a2"/>
    <w:link w:val="7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character" w:customStyle="1" w:styleId="80">
    <w:name w:val="Заголовок 8 Знак"/>
    <w:basedOn w:val="a2"/>
    <w:link w:val="8"/>
    <w:rsid w:val="001F3701"/>
    <w:rPr>
      <w:rFonts w:ascii="Times New Roman" w:eastAsia="Times New Roman" w:hAnsi="Times New Roman" w:cs="Times New Roman"/>
      <w:b/>
      <w:bCs/>
      <w:sz w:val="21"/>
      <w:szCs w:val="21"/>
      <w:lang w:val="x-none" w:eastAsia="zh-CN"/>
    </w:rPr>
  </w:style>
  <w:style w:type="paragraph" w:styleId="a5">
    <w:name w:val="header"/>
    <w:basedOn w:val="a"/>
    <w:link w:val="a6"/>
    <w:rsid w:val="001F3701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2"/>
    <w:link w:val="a5"/>
    <w:rsid w:val="001F3701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7">
    <w:name w:val="page number"/>
    <w:basedOn w:val="a2"/>
    <w:rsid w:val="001F3701"/>
  </w:style>
  <w:style w:type="paragraph" w:styleId="a8">
    <w:name w:val="List Paragraph"/>
    <w:basedOn w:val="a"/>
    <w:uiPriority w:val="34"/>
    <w:qFormat/>
    <w:rsid w:val="001F3701"/>
    <w:pPr>
      <w:ind w:left="720"/>
      <w:contextualSpacing/>
    </w:pPr>
  </w:style>
  <w:style w:type="paragraph" w:customStyle="1" w:styleId="Style20">
    <w:name w:val="Style20"/>
    <w:basedOn w:val="a"/>
    <w:rsid w:val="001F3701"/>
    <w:pPr>
      <w:widowControl w:val="0"/>
      <w:autoSpaceDE w:val="0"/>
      <w:autoSpaceDN w:val="0"/>
      <w:adjustRightInd w:val="0"/>
      <w:spacing w:line="439" w:lineRule="exact"/>
    </w:pPr>
    <w:rPr>
      <w:rFonts w:ascii="Franklin Gothic Medium Cond" w:hAnsi="Franklin Gothic Medium Cond"/>
    </w:rPr>
  </w:style>
  <w:style w:type="character" w:customStyle="1" w:styleId="FontStyle102">
    <w:name w:val="Font Style102"/>
    <w:rsid w:val="001F3701"/>
    <w:rPr>
      <w:rFonts w:ascii="Franklin Gothic Medium Cond" w:hAnsi="Franklin Gothic Medium Cond" w:cs="Franklin Gothic Medium Cond" w:hint="default"/>
      <w:b/>
      <w:bCs/>
      <w:sz w:val="34"/>
      <w:szCs w:val="34"/>
    </w:rPr>
  </w:style>
  <w:style w:type="paragraph" w:styleId="a9">
    <w:name w:val="footer"/>
    <w:basedOn w:val="a"/>
    <w:link w:val="aa"/>
    <w:rsid w:val="001F370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basedOn w:val="a2"/>
    <w:link w:val="a9"/>
    <w:rsid w:val="001F37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Hyperlink"/>
    <w:unhideWhenUsed/>
    <w:rsid w:val="001F3701"/>
    <w:rPr>
      <w:color w:val="0000FF"/>
      <w:u w:val="single"/>
    </w:rPr>
  </w:style>
  <w:style w:type="paragraph" w:styleId="ac">
    <w:name w:val="Normal (Web)"/>
    <w:basedOn w:val="a"/>
    <w:unhideWhenUsed/>
    <w:rsid w:val="001F3701"/>
    <w:pPr>
      <w:spacing w:before="60" w:after="60"/>
    </w:pPr>
    <w:rPr>
      <w:sz w:val="20"/>
      <w:szCs w:val="20"/>
    </w:rPr>
  </w:style>
  <w:style w:type="paragraph" w:styleId="ad">
    <w:name w:val="Title"/>
    <w:basedOn w:val="a"/>
    <w:link w:val="ae"/>
    <w:uiPriority w:val="10"/>
    <w:qFormat/>
    <w:rsid w:val="001F3701"/>
    <w:pPr>
      <w:jc w:val="center"/>
    </w:pPr>
    <w:rPr>
      <w:b/>
      <w:bCs/>
      <w:sz w:val="40"/>
      <w:lang w:val="x-none" w:eastAsia="x-none"/>
    </w:rPr>
  </w:style>
  <w:style w:type="character" w:customStyle="1" w:styleId="ae">
    <w:name w:val="Название Знак"/>
    <w:basedOn w:val="a2"/>
    <w:link w:val="ad"/>
    <w:uiPriority w:val="10"/>
    <w:rsid w:val="001F3701"/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paragraph" w:styleId="a1">
    <w:name w:val="Body Text"/>
    <w:basedOn w:val="a"/>
    <w:link w:val="af"/>
    <w:unhideWhenUsed/>
    <w:rsid w:val="001F3701"/>
    <w:pPr>
      <w:spacing w:before="240"/>
    </w:pPr>
    <w:rPr>
      <w:sz w:val="28"/>
      <w:lang w:val="x-none" w:eastAsia="x-none"/>
    </w:rPr>
  </w:style>
  <w:style w:type="character" w:customStyle="1" w:styleId="af">
    <w:name w:val="Основной текст Знак"/>
    <w:basedOn w:val="a2"/>
    <w:link w:val="a1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0">
    <w:name w:val="Body Text Indent"/>
    <w:aliases w:val=" Знак,Знак"/>
    <w:basedOn w:val="a"/>
    <w:link w:val="af1"/>
    <w:unhideWhenUsed/>
    <w:rsid w:val="001F3701"/>
    <w:pPr>
      <w:ind w:left="360"/>
      <w:jc w:val="both"/>
    </w:pPr>
    <w:rPr>
      <w:sz w:val="28"/>
      <w:lang w:val="x-none" w:eastAsia="x-none"/>
    </w:rPr>
  </w:style>
  <w:style w:type="character" w:customStyle="1" w:styleId="af1">
    <w:name w:val="Основной текст с отступом Знак"/>
    <w:aliases w:val=" Знак Знак,Знак Знак3"/>
    <w:basedOn w:val="a2"/>
    <w:link w:val="af0"/>
    <w:rsid w:val="001F37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1F3701"/>
    <w:rPr>
      <w:b/>
      <w:bCs/>
      <w:sz w:val="28"/>
      <w:lang w:val="x-none" w:eastAsia="x-none"/>
    </w:rPr>
  </w:style>
  <w:style w:type="character" w:customStyle="1" w:styleId="22">
    <w:name w:val="Основной текст 2 Знак"/>
    <w:basedOn w:val="a2"/>
    <w:link w:val="21"/>
    <w:uiPriority w:val="99"/>
    <w:rsid w:val="001F3701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31">
    <w:name w:val="Body Text 3"/>
    <w:basedOn w:val="a"/>
    <w:link w:val="32"/>
    <w:unhideWhenUsed/>
    <w:rsid w:val="001F3701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2"/>
    <w:link w:val="31"/>
    <w:rsid w:val="001F370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unhideWhenUsed/>
    <w:rsid w:val="001F3701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2"/>
    <w:link w:val="23"/>
    <w:uiPriority w:val="99"/>
    <w:rsid w:val="001F37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Схема документа Знак"/>
    <w:link w:val="af3"/>
    <w:semiHidden/>
    <w:rsid w:val="001F3701"/>
    <w:rPr>
      <w:rFonts w:ascii="Tahoma" w:eastAsia="Times New Roman" w:hAnsi="Tahoma"/>
      <w:sz w:val="16"/>
      <w:szCs w:val="16"/>
      <w:lang w:val="x-none" w:eastAsia="x-none"/>
    </w:rPr>
  </w:style>
  <w:style w:type="paragraph" w:styleId="af3">
    <w:name w:val="Document Map"/>
    <w:basedOn w:val="a"/>
    <w:link w:val="af2"/>
    <w:semiHidden/>
    <w:unhideWhenUsed/>
    <w:rsid w:val="001F3701"/>
    <w:rPr>
      <w:rFonts w:ascii="Tahoma" w:hAnsi="Tahoma" w:cstheme="minorBidi"/>
      <w:sz w:val="16"/>
      <w:szCs w:val="16"/>
      <w:lang w:val="x-none" w:eastAsia="x-none"/>
    </w:rPr>
  </w:style>
  <w:style w:type="character" w:customStyle="1" w:styleId="11">
    <w:name w:val="Схема документа Знак1"/>
    <w:basedOn w:val="a2"/>
    <w:uiPriority w:val="99"/>
    <w:semiHidden/>
    <w:rsid w:val="001F370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5"/>
    <w:unhideWhenUsed/>
    <w:rsid w:val="001F3701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basedOn w:val="a2"/>
    <w:link w:val="af4"/>
    <w:rsid w:val="001F3701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6">
    <w:name w:val="Без интервала Знак"/>
    <w:link w:val="af7"/>
    <w:uiPriority w:val="1"/>
    <w:locked/>
    <w:rsid w:val="001F3701"/>
    <w:rPr>
      <w:rFonts w:cs="Calibri"/>
      <w:lang w:eastAsia="ru-RU"/>
    </w:rPr>
  </w:style>
  <w:style w:type="paragraph" w:styleId="af7">
    <w:name w:val="No Spacing"/>
    <w:link w:val="af6"/>
    <w:uiPriority w:val="1"/>
    <w:qFormat/>
    <w:rsid w:val="001F3701"/>
    <w:pPr>
      <w:spacing w:after="0" w:line="240" w:lineRule="auto"/>
    </w:pPr>
    <w:rPr>
      <w:rFonts w:cs="Calibri"/>
      <w:lang w:eastAsia="ru-RU"/>
    </w:rPr>
  </w:style>
  <w:style w:type="paragraph" w:customStyle="1" w:styleId="af8">
    <w:name w:val="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af9">
    <w:name w:val="Знак Знак Знак 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12">
    <w:name w:val="Знак Знак1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25">
    <w:name w:val="Знак Знак2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Style58">
    <w:name w:val="Style58"/>
    <w:basedOn w:val="a"/>
    <w:rsid w:val="001F3701"/>
    <w:pPr>
      <w:widowControl w:val="0"/>
      <w:autoSpaceDE w:val="0"/>
      <w:autoSpaceDN w:val="0"/>
      <w:adjustRightInd w:val="0"/>
      <w:spacing w:line="323" w:lineRule="exact"/>
    </w:pPr>
  </w:style>
  <w:style w:type="character" w:customStyle="1" w:styleId="FontStyle213">
    <w:name w:val="Font Style213"/>
    <w:rsid w:val="001F3701"/>
    <w:rPr>
      <w:rFonts w:ascii="Times New Roman" w:hAnsi="Times New Roman" w:cs="Times New Roman" w:hint="default"/>
      <w:sz w:val="26"/>
      <w:szCs w:val="26"/>
    </w:rPr>
  </w:style>
  <w:style w:type="character" w:customStyle="1" w:styleId="FontStyle162">
    <w:name w:val="Font Style162"/>
    <w:rsid w:val="001F3701"/>
    <w:rPr>
      <w:rFonts w:ascii="Arial Narrow" w:hAnsi="Arial Narrow" w:cs="Arial Narrow" w:hint="default"/>
      <w:b/>
      <w:bCs/>
      <w:i/>
      <w:iCs/>
      <w:sz w:val="26"/>
      <w:szCs w:val="26"/>
    </w:rPr>
  </w:style>
  <w:style w:type="character" w:customStyle="1" w:styleId="apple-converted-space">
    <w:name w:val="apple-converted-space"/>
    <w:rsid w:val="001F3701"/>
  </w:style>
  <w:style w:type="character" w:customStyle="1" w:styleId="c1">
    <w:name w:val="c1"/>
    <w:rsid w:val="001F3701"/>
  </w:style>
  <w:style w:type="table" w:styleId="afa">
    <w:name w:val="Table Grid"/>
    <w:basedOn w:val="a3"/>
    <w:uiPriority w:val="59"/>
    <w:rsid w:val="001F37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afc">
    <w:name w:val="Знак Знак Знак Знак Знак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13">
    <w:name w:val="Знак Знак1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paragraph" w:customStyle="1" w:styleId="26">
    <w:name w:val="Знак Знак2"/>
    <w:basedOn w:val="a"/>
    <w:rsid w:val="001F3701"/>
    <w:pPr>
      <w:spacing w:after="160" w:line="360" w:lineRule="auto"/>
      <w:ind w:firstLine="567"/>
    </w:pPr>
    <w:rPr>
      <w:rFonts w:cs="Verdana"/>
      <w:sz w:val="28"/>
      <w:szCs w:val="20"/>
      <w:lang w:val="en-US" w:eastAsia="en-US"/>
    </w:rPr>
  </w:style>
  <w:style w:type="character" w:styleId="afd">
    <w:name w:val="Strong"/>
    <w:qFormat/>
    <w:rsid w:val="001F3701"/>
    <w:rPr>
      <w:b/>
      <w:bCs/>
    </w:rPr>
  </w:style>
  <w:style w:type="paragraph" w:customStyle="1" w:styleId="Style63">
    <w:name w:val="Style63"/>
    <w:basedOn w:val="a"/>
    <w:rsid w:val="001F3701"/>
    <w:pPr>
      <w:widowControl w:val="0"/>
      <w:autoSpaceDE w:val="0"/>
      <w:autoSpaceDN w:val="0"/>
      <w:adjustRightInd w:val="0"/>
      <w:spacing w:line="323" w:lineRule="exact"/>
      <w:ind w:firstLine="706"/>
      <w:jc w:val="both"/>
    </w:pPr>
  </w:style>
  <w:style w:type="character" w:styleId="afe">
    <w:name w:val="Emphasis"/>
    <w:qFormat/>
    <w:rsid w:val="001F3701"/>
    <w:rPr>
      <w:i/>
      <w:iCs/>
    </w:rPr>
  </w:style>
  <w:style w:type="paragraph" w:styleId="aff">
    <w:name w:val="Plain Text"/>
    <w:basedOn w:val="a"/>
    <w:link w:val="aff0"/>
    <w:rsid w:val="001F3701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basedOn w:val="a2"/>
    <w:link w:val="aff"/>
    <w:rsid w:val="001F370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1">
    <w:name w:val="FollowedHyperlink"/>
    <w:uiPriority w:val="99"/>
    <w:semiHidden/>
    <w:unhideWhenUsed/>
    <w:rsid w:val="001F3701"/>
    <w:rPr>
      <w:color w:val="800080"/>
      <w:u w:val="single"/>
    </w:rPr>
  </w:style>
  <w:style w:type="paragraph" w:styleId="aff2">
    <w:name w:val="Subtitle"/>
    <w:basedOn w:val="a"/>
    <w:next w:val="a"/>
    <w:link w:val="aff3"/>
    <w:uiPriority w:val="11"/>
    <w:qFormat/>
    <w:rsid w:val="001F3701"/>
    <w:p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aff3">
    <w:name w:val="Подзаголовок Знак"/>
    <w:basedOn w:val="a2"/>
    <w:link w:val="aff2"/>
    <w:uiPriority w:val="11"/>
    <w:rsid w:val="001F37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table" w:styleId="-2">
    <w:name w:val="Light Shading Accent 2"/>
    <w:basedOn w:val="a3"/>
    <w:uiPriority w:val="60"/>
    <w:rsid w:val="001F3701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WW8Num1z0">
    <w:name w:val="WW8Num1z0"/>
    <w:rsid w:val="001F3701"/>
    <w:rPr>
      <w:rFonts w:ascii="Symbol" w:hAnsi="Symbol" w:cs="Symbol"/>
    </w:rPr>
  </w:style>
  <w:style w:type="character" w:customStyle="1" w:styleId="WW8Num1z1">
    <w:name w:val="WW8Num1z1"/>
    <w:rsid w:val="001F3701"/>
    <w:rPr>
      <w:rFonts w:ascii="Courier New" w:hAnsi="Courier New" w:cs="Courier New"/>
    </w:rPr>
  </w:style>
  <w:style w:type="character" w:customStyle="1" w:styleId="WW8Num1z2">
    <w:name w:val="WW8Num1z2"/>
    <w:rsid w:val="001F3701"/>
    <w:rPr>
      <w:rFonts w:ascii="Wingdings" w:hAnsi="Wingdings" w:cs="Wingdings"/>
    </w:rPr>
  </w:style>
  <w:style w:type="character" w:customStyle="1" w:styleId="WW8Num2z0">
    <w:name w:val="WW8Num2z0"/>
    <w:rsid w:val="001F3701"/>
    <w:rPr>
      <w:rFonts w:ascii="Symbol" w:hAnsi="Symbol" w:cs="Symbol"/>
    </w:rPr>
  </w:style>
  <w:style w:type="character" w:customStyle="1" w:styleId="WW8Num2z1">
    <w:name w:val="WW8Num2z1"/>
    <w:rsid w:val="001F3701"/>
    <w:rPr>
      <w:rFonts w:ascii="Courier New" w:hAnsi="Courier New" w:cs="Courier New"/>
    </w:rPr>
  </w:style>
  <w:style w:type="character" w:customStyle="1" w:styleId="WW8Num2z2">
    <w:name w:val="WW8Num2z2"/>
    <w:rsid w:val="001F3701"/>
    <w:rPr>
      <w:rFonts w:ascii="Wingdings" w:hAnsi="Wingdings" w:cs="Wingdings"/>
    </w:rPr>
  </w:style>
  <w:style w:type="character" w:customStyle="1" w:styleId="WW8Num3z0">
    <w:name w:val="WW8Num3z0"/>
    <w:rsid w:val="001F3701"/>
    <w:rPr>
      <w:rFonts w:ascii="Symbol" w:hAnsi="Symbol" w:cs="Symbol"/>
    </w:rPr>
  </w:style>
  <w:style w:type="character" w:customStyle="1" w:styleId="WW8Num3z1">
    <w:name w:val="WW8Num3z1"/>
    <w:rsid w:val="001F3701"/>
    <w:rPr>
      <w:rFonts w:ascii="Courier New" w:hAnsi="Courier New" w:cs="Courier New"/>
    </w:rPr>
  </w:style>
  <w:style w:type="character" w:customStyle="1" w:styleId="WW8Num3z2">
    <w:name w:val="WW8Num3z2"/>
    <w:rsid w:val="001F3701"/>
    <w:rPr>
      <w:rFonts w:ascii="Wingdings" w:hAnsi="Wingdings" w:cs="Wingdings"/>
    </w:rPr>
  </w:style>
  <w:style w:type="character" w:customStyle="1" w:styleId="WW8Num4z0">
    <w:name w:val="WW8Num4z0"/>
    <w:rsid w:val="001F3701"/>
    <w:rPr>
      <w:rFonts w:ascii="Symbol" w:hAnsi="Symbol" w:cs="Symbol"/>
      <w:sz w:val="24"/>
      <w:szCs w:val="24"/>
    </w:rPr>
  </w:style>
  <w:style w:type="character" w:customStyle="1" w:styleId="WW8Num4z1">
    <w:name w:val="WW8Num4z1"/>
    <w:rsid w:val="001F3701"/>
    <w:rPr>
      <w:rFonts w:ascii="Courier New" w:hAnsi="Courier New" w:cs="Courier New"/>
    </w:rPr>
  </w:style>
  <w:style w:type="character" w:customStyle="1" w:styleId="WW8Num4z2">
    <w:name w:val="WW8Num4z2"/>
    <w:rsid w:val="001F3701"/>
    <w:rPr>
      <w:rFonts w:ascii="Wingdings" w:hAnsi="Wingdings" w:cs="Wingdings"/>
    </w:rPr>
  </w:style>
  <w:style w:type="character" w:customStyle="1" w:styleId="WW8Num4z3">
    <w:name w:val="WW8Num4z3"/>
    <w:rsid w:val="001F3701"/>
    <w:rPr>
      <w:rFonts w:ascii="Symbol" w:hAnsi="Symbol" w:cs="Symbol"/>
    </w:rPr>
  </w:style>
  <w:style w:type="character" w:customStyle="1" w:styleId="WW8Num5z0">
    <w:name w:val="WW8Num5z0"/>
    <w:rsid w:val="001F3701"/>
    <w:rPr>
      <w:rFonts w:ascii="Symbol" w:hAnsi="Symbol" w:cs="Symbol"/>
    </w:rPr>
  </w:style>
  <w:style w:type="character" w:customStyle="1" w:styleId="WW8Num6z0">
    <w:name w:val="WW8Num6z0"/>
    <w:rsid w:val="001F3701"/>
    <w:rPr>
      <w:rFonts w:ascii="Symbol" w:hAnsi="Symbol" w:cs="Symbol"/>
      <w:color w:val="auto"/>
    </w:rPr>
  </w:style>
  <w:style w:type="character" w:customStyle="1" w:styleId="WW8Num6z1">
    <w:name w:val="WW8Num6z1"/>
    <w:rsid w:val="001F3701"/>
    <w:rPr>
      <w:rFonts w:ascii="Courier New" w:hAnsi="Courier New" w:cs="Courier New"/>
    </w:rPr>
  </w:style>
  <w:style w:type="character" w:customStyle="1" w:styleId="WW8Num6z2">
    <w:name w:val="WW8Num6z2"/>
    <w:rsid w:val="001F3701"/>
    <w:rPr>
      <w:rFonts w:ascii="Wingdings" w:hAnsi="Wingdings" w:cs="Wingdings"/>
    </w:rPr>
  </w:style>
  <w:style w:type="character" w:customStyle="1" w:styleId="WW8Num6z3">
    <w:name w:val="WW8Num6z3"/>
    <w:rsid w:val="001F3701"/>
    <w:rPr>
      <w:rFonts w:ascii="Symbol" w:hAnsi="Symbol" w:cs="Symbol"/>
    </w:rPr>
  </w:style>
  <w:style w:type="character" w:customStyle="1" w:styleId="WW8Num8z0">
    <w:name w:val="WW8Num8z0"/>
    <w:rsid w:val="001F3701"/>
    <w:rPr>
      <w:rFonts w:ascii="Symbol" w:hAnsi="Symbol" w:cs="Symbol"/>
    </w:rPr>
  </w:style>
  <w:style w:type="character" w:customStyle="1" w:styleId="WW8Num8z1">
    <w:name w:val="WW8Num8z1"/>
    <w:rsid w:val="001F3701"/>
    <w:rPr>
      <w:rFonts w:ascii="Courier New" w:hAnsi="Courier New" w:cs="Courier New"/>
    </w:rPr>
  </w:style>
  <w:style w:type="character" w:customStyle="1" w:styleId="WW8Num8z2">
    <w:name w:val="WW8Num8z2"/>
    <w:rsid w:val="001F3701"/>
    <w:rPr>
      <w:rFonts w:ascii="Wingdings" w:hAnsi="Wingdings" w:cs="Wingdings"/>
    </w:rPr>
  </w:style>
  <w:style w:type="character" w:customStyle="1" w:styleId="WW8Num9z0">
    <w:name w:val="WW8Num9z0"/>
    <w:rsid w:val="001F3701"/>
    <w:rPr>
      <w:rFonts w:ascii="Symbol" w:hAnsi="Symbol" w:cs="Symbol"/>
      <w:color w:val="auto"/>
    </w:rPr>
  </w:style>
  <w:style w:type="character" w:customStyle="1" w:styleId="WW8Num9z1">
    <w:name w:val="WW8Num9z1"/>
    <w:rsid w:val="001F3701"/>
    <w:rPr>
      <w:rFonts w:ascii="Courier New" w:hAnsi="Courier New" w:cs="Courier New"/>
    </w:rPr>
  </w:style>
  <w:style w:type="character" w:customStyle="1" w:styleId="WW8Num9z2">
    <w:name w:val="WW8Num9z2"/>
    <w:rsid w:val="001F3701"/>
    <w:rPr>
      <w:rFonts w:ascii="Wingdings" w:hAnsi="Wingdings" w:cs="Wingdings"/>
    </w:rPr>
  </w:style>
  <w:style w:type="character" w:customStyle="1" w:styleId="WW8Num9z3">
    <w:name w:val="WW8Num9z3"/>
    <w:rsid w:val="001F3701"/>
    <w:rPr>
      <w:rFonts w:ascii="Symbol" w:hAnsi="Symbol" w:cs="Symbol"/>
    </w:rPr>
  </w:style>
  <w:style w:type="character" w:customStyle="1" w:styleId="WW8Num10z0">
    <w:name w:val="WW8Num10z0"/>
    <w:rsid w:val="001F3701"/>
    <w:rPr>
      <w:rFonts w:ascii="Symbol" w:hAnsi="Symbol" w:cs="Symbol"/>
    </w:rPr>
  </w:style>
  <w:style w:type="character" w:customStyle="1" w:styleId="WW8Num10z1">
    <w:name w:val="WW8Num10z1"/>
    <w:rsid w:val="001F3701"/>
    <w:rPr>
      <w:rFonts w:ascii="Courier New" w:hAnsi="Courier New" w:cs="Courier New"/>
    </w:rPr>
  </w:style>
  <w:style w:type="character" w:customStyle="1" w:styleId="WW8Num10z2">
    <w:name w:val="WW8Num10z2"/>
    <w:rsid w:val="001F3701"/>
    <w:rPr>
      <w:rFonts w:ascii="Wingdings" w:hAnsi="Wingdings" w:cs="Wingdings"/>
    </w:rPr>
  </w:style>
  <w:style w:type="character" w:customStyle="1" w:styleId="WW8Num12z0">
    <w:name w:val="WW8Num12z0"/>
    <w:rsid w:val="001F3701"/>
    <w:rPr>
      <w:rFonts w:ascii="Symbol" w:hAnsi="Symbol" w:cs="Symbol"/>
    </w:rPr>
  </w:style>
  <w:style w:type="character" w:customStyle="1" w:styleId="WW8Num12z1">
    <w:name w:val="WW8Num12z1"/>
    <w:rsid w:val="001F3701"/>
    <w:rPr>
      <w:rFonts w:ascii="Courier New" w:hAnsi="Courier New" w:cs="Courier New"/>
    </w:rPr>
  </w:style>
  <w:style w:type="character" w:customStyle="1" w:styleId="WW8Num12z2">
    <w:name w:val="WW8Num12z2"/>
    <w:rsid w:val="001F3701"/>
    <w:rPr>
      <w:rFonts w:ascii="Wingdings" w:hAnsi="Wingdings" w:cs="Wingdings"/>
    </w:rPr>
  </w:style>
  <w:style w:type="character" w:customStyle="1" w:styleId="WW8Num13z0">
    <w:name w:val="WW8Num13z0"/>
    <w:rsid w:val="001F3701"/>
    <w:rPr>
      <w:rFonts w:ascii="Times New Roman" w:eastAsia="Times New Roman" w:hAnsi="Times New Roman" w:cs="Times New Roman"/>
      <w:color w:val="auto"/>
    </w:rPr>
  </w:style>
  <w:style w:type="character" w:customStyle="1" w:styleId="WW8Num14z0">
    <w:name w:val="WW8Num14z0"/>
    <w:rsid w:val="001F3701"/>
    <w:rPr>
      <w:rFonts w:ascii="Symbol" w:hAnsi="Symbol" w:cs="Symbol"/>
    </w:rPr>
  </w:style>
  <w:style w:type="character" w:customStyle="1" w:styleId="WW8Num14z1">
    <w:name w:val="WW8Num14z1"/>
    <w:rsid w:val="001F3701"/>
    <w:rPr>
      <w:rFonts w:ascii="Courier New" w:hAnsi="Courier New" w:cs="Courier New"/>
    </w:rPr>
  </w:style>
  <w:style w:type="character" w:customStyle="1" w:styleId="WW8Num14z2">
    <w:name w:val="WW8Num14z2"/>
    <w:rsid w:val="001F3701"/>
    <w:rPr>
      <w:rFonts w:ascii="Wingdings" w:hAnsi="Wingdings" w:cs="Wingdings"/>
    </w:rPr>
  </w:style>
  <w:style w:type="character" w:customStyle="1" w:styleId="WW8Num15z0">
    <w:name w:val="WW8Num15z0"/>
    <w:rsid w:val="001F3701"/>
    <w:rPr>
      <w:rFonts w:ascii="Symbol" w:hAnsi="Symbol" w:cs="Symbol"/>
    </w:rPr>
  </w:style>
  <w:style w:type="character" w:customStyle="1" w:styleId="WW8Num15z1">
    <w:name w:val="WW8Num15z1"/>
    <w:rsid w:val="001F3701"/>
    <w:rPr>
      <w:rFonts w:ascii="Courier New" w:hAnsi="Courier New" w:cs="Courier New"/>
    </w:rPr>
  </w:style>
  <w:style w:type="character" w:customStyle="1" w:styleId="WW8Num15z2">
    <w:name w:val="WW8Num15z2"/>
    <w:rsid w:val="001F3701"/>
    <w:rPr>
      <w:rFonts w:ascii="Wingdings" w:hAnsi="Wingdings" w:cs="Wingdings"/>
    </w:rPr>
  </w:style>
  <w:style w:type="character" w:customStyle="1" w:styleId="WW8Num16z0">
    <w:name w:val="WW8Num16z0"/>
    <w:rsid w:val="001F3701"/>
    <w:rPr>
      <w:rFonts w:ascii="Symbol" w:hAnsi="Symbol" w:cs="Symbol"/>
    </w:rPr>
  </w:style>
  <w:style w:type="character" w:customStyle="1" w:styleId="WW8Num16z1">
    <w:name w:val="WW8Num16z1"/>
    <w:rsid w:val="001F3701"/>
    <w:rPr>
      <w:rFonts w:ascii="Courier New" w:hAnsi="Courier New" w:cs="Courier New"/>
    </w:rPr>
  </w:style>
  <w:style w:type="character" w:customStyle="1" w:styleId="WW8Num16z2">
    <w:name w:val="WW8Num16z2"/>
    <w:rsid w:val="001F3701"/>
    <w:rPr>
      <w:rFonts w:ascii="Wingdings" w:hAnsi="Wingdings" w:cs="Wingdings"/>
    </w:rPr>
  </w:style>
  <w:style w:type="character" w:customStyle="1" w:styleId="WW8Num17z0">
    <w:name w:val="WW8Num17z0"/>
    <w:rsid w:val="001F3701"/>
    <w:rPr>
      <w:rFonts w:ascii="Symbol" w:hAnsi="Symbol" w:cs="Symbol"/>
    </w:rPr>
  </w:style>
  <w:style w:type="character" w:customStyle="1" w:styleId="WW8Num17z1">
    <w:name w:val="WW8Num17z1"/>
    <w:rsid w:val="001F3701"/>
    <w:rPr>
      <w:rFonts w:ascii="Courier New" w:hAnsi="Courier New" w:cs="Courier New"/>
    </w:rPr>
  </w:style>
  <w:style w:type="character" w:customStyle="1" w:styleId="WW8Num17z2">
    <w:name w:val="WW8Num17z2"/>
    <w:rsid w:val="001F3701"/>
    <w:rPr>
      <w:rFonts w:ascii="Wingdings" w:hAnsi="Wingdings" w:cs="Wingdings"/>
    </w:rPr>
  </w:style>
  <w:style w:type="character" w:customStyle="1" w:styleId="WW8Num18z0">
    <w:name w:val="WW8Num18z0"/>
    <w:rsid w:val="001F3701"/>
    <w:rPr>
      <w:b/>
      <w:color w:val="auto"/>
    </w:rPr>
  </w:style>
  <w:style w:type="character" w:customStyle="1" w:styleId="WW8Num19z0">
    <w:name w:val="WW8Num19z0"/>
    <w:rsid w:val="001F3701"/>
    <w:rPr>
      <w:rFonts w:ascii="Symbol" w:hAnsi="Symbol" w:cs="Symbol"/>
    </w:rPr>
  </w:style>
  <w:style w:type="character" w:customStyle="1" w:styleId="WW8Num19z1">
    <w:name w:val="WW8Num19z1"/>
    <w:rsid w:val="001F3701"/>
    <w:rPr>
      <w:rFonts w:ascii="Courier New" w:hAnsi="Courier New" w:cs="Courier New"/>
    </w:rPr>
  </w:style>
  <w:style w:type="character" w:customStyle="1" w:styleId="WW8Num19z2">
    <w:name w:val="WW8Num19z2"/>
    <w:rsid w:val="001F3701"/>
    <w:rPr>
      <w:rFonts w:ascii="Wingdings" w:hAnsi="Wingdings" w:cs="Wingdings"/>
    </w:rPr>
  </w:style>
  <w:style w:type="character" w:customStyle="1" w:styleId="WW8Num20z0">
    <w:name w:val="WW8Num20z0"/>
    <w:rsid w:val="001F3701"/>
    <w:rPr>
      <w:rFonts w:ascii="Symbol" w:hAnsi="Symbol" w:cs="Symbol"/>
    </w:rPr>
  </w:style>
  <w:style w:type="character" w:customStyle="1" w:styleId="WW8Num20z1">
    <w:name w:val="WW8Num20z1"/>
    <w:rsid w:val="001F3701"/>
    <w:rPr>
      <w:rFonts w:ascii="Courier New" w:hAnsi="Courier New" w:cs="Courier New"/>
    </w:rPr>
  </w:style>
  <w:style w:type="character" w:customStyle="1" w:styleId="WW8Num20z2">
    <w:name w:val="WW8Num20z2"/>
    <w:rsid w:val="001F3701"/>
    <w:rPr>
      <w:rFonts w:ascii="Wingdings" w:hAnsi="Wingdings" w:cs="Wingdings"/>
    </w:rPr>
  </w:style>
  <w:style w:type="character" w:customStyle="1" w:styleId="WW8Num21z0">
    <w:name w:val="WW8Num21z0"/>
    <w:rsid w:val="001F3701"/>
    <w:rPr>
      <w:rFonts w:ascii="Symbol" w:hAnsi="Symbol" w:cs="Symbol"/>
    </w:rPr>
  </w:style>
  <w:style w:type="character" w:customStyle="1" w:styleId="WW8Num21z1">
    <w:name w:val="WW8Num21z1"/>
    <w:rsid w:val="001F3701"/>
    <w:rPr>
      <w:rFonts w:ascii="Courier New" w:hAnsi="Courier New" w:cs="Courier New"/>
    </w:rPr>
  </w:style>
  <w:style w:type="character" w:customStyle="1" w:styleId="WW8Num21z2">
    <w:name w:val="WW8Num21z2"/>
    <w:rsid w:val="001F3701"/>
    <w:rPr>
      <w:rFonts w:ascii="Wingdings" w:hAnsi="Wingdings" w:cs="Wingdings"/>
    </w:rPr>
  </w:style>
  <w:style w:type="character" w:customStyle="1" w:styleId="WW8Num22z0">
    <w:name w:val="WW8Num22z0"/>
    <w:rsid w:val="001F3701"/>
    <w:rPr>
      <w:rFonts w:ascii="Symbol" w:hAnsi="Symbol" w:cs="Symbol"/>
    </w:rPr>
  </w:style>
  <w:style w:type="character" w:customStyle="1" w:styleId="WW8Num22z1">
    <w:name w:val="WW8Num22z1"/>
    <w:rsid w:val="001F3701"/>
    <w:rPr>
      <w:rFonts w:ascii="Courier New" w:hAnsi="Courier New" w:cs="Courier New"/>
    </w:rPr>
  </w:style>
  <w:style w:type="character" w:customStyle="1" w:styleId="WW8Num22z2">
    <w:name w:val="WW8Num22z2"/>
    <w:rsid w:val="001F3701"/>
    <w:rPr>
      <w:rFonts w:ascii="Wingdings" w:hAnsi="Wingdings" w:cs="Wingdings"/>
    </w:rPr>
  </w:style>
  <w:style w:type="character" w:customStyle="1" w:styleId="WW8Num23z0">
    <w:name w:val="WW8Num23z0"/>
    <w:rsid w:val="001F3701"/>
    <w:rPr>
      <w:rFonts w:ascii="Symbol" w:hAnsi="Symbol" w:cs="Symbol"/>
    </w:rPr>
  </w:style>
  <w:style w:type="character" w:customStyle="1" w:styleId="WW8Num23z1">
    <w:name w:val="WW8Num23z1"/>
    <w:rsid w:val="001F3701"/>
    <w:rPr>
      <w:rFonts w:ascii="Courier New" w:hAnsi="Courier New" w:cs="Courier New"/>
    </w:rPr>
  </w:style>
  <w:style w:type="character" w:customStyle="1" w:styleId="WW8Num23z2">
    <w:name w:val="WW8Num23z2"/>
    <w:rsid w:val="001F3701"/>
    <w:rPr>
      <w:rFonts w:ascii="Wingdings" w:hAnsi="Wingdings" w:cs="Wingdings"/>
    </w:rPr>
  </w:style>
  <w:style w:type="character" w:customStyle="1" w:styleId="WW8Num24z0">
    <w:name w:val="WW8Num24z0"/>
    <w:rsid w:val="001F3701"/>
    <w:rPr>
      <w:rFonts w:ascii="Wingdings" w:hAnsi="Wingdings" w:cs="Wingdings"/>
    </w:rPr>
  </w:style>
  <w:style w:type="character" w:customStyle="1" w:styleId="WW8Num25z0">
    <w:name w:val="WW8Num25z0"/>
    <w:rsid w:val="001F3701"/>
    <w:rPr>
      <w:rFonts w:ascii="Symbol" w:hAnsi="Symbol" w:cs="Symbol"/>
    </w:rPr>
  </w:style>
  <w:style w:type="character" w:customStyle="1" w:styleId="WW8Num25z1">
    <w:name w:val="WW8Num25z1"/>
    <w:rsid w:val="001F3701"/>
    <w:rPr>
      <w:rFonts w:ascii="Courier New" w:hAnsi="Courier New" w:cs="Courier New"/>
    </w:rPr>
  </w:style>
  <w:style w:type="character" w:customStyle="1" w:styleId="WW8Num25z2">
    <w:name w:val="WW8Num25z2"/>
    <w:rsid w:val="001F3701"/>
    <w:rPr>
      <w:rFonts w:ascii="Wingdings" w:hAnsi="Wingdings" w:cs="Wingdings"/>
    </w:rPr>
  </w:style>
  <w:style w:type="character" w:customStyle="1" w:styleId="WW8Num26z0">
    <w:name w:val="WW8Num26z0"/>
    <w:rsid w:val="001F3701"/>
    <w:rPr>
      <w:rFonts w:ascii="Symbol" w:hAnsi="Symbol" w:cs="Symbol"/>
      <w:color w:val="auto"/>
    </w:rPr>
  </w:style>
  <w:style w:type="character" w:customStyle="1" w:styleId="WW8Num26z1">
    <w:name w:val="WW8Num26z1"/>
    <w:rsid w:val="001F3701"/>
    <w:rPr>
      <w:rFonts w:ascii="Courier New" w:hAnsi="Courier New" w:cs="Courier New"/>
    </w:rPr>
  </w:style>
  <w:style w:type="character" w:customStyle="1" w:styleId="WW8Num26z2">
    <w:name w:val="WW8Num26z2"/>
    <w:rsid w:val="001F3701"/>
    <w:rPr>
      <w:rFonts w:ascii="Wingdings" w:hAnsi="Wingdings" w:cs="Wingdings"/>
    </w:rPr>
  </w:style>
  <w:style w:type="character" w:customStyle="1" w:styleId="WW8Num26z3">
    <w:name w:val="WW8Num26z3"/>
    <w:rsid w:val="001F3701"/>
    <w:rPr>
      <w:rFonts w:ascii="Symbol" w:hAnsi="Symbol" w:cs="Symbol"/>
    </w:rPr>
  </w:style>
  <w:style w:type="character" w:customStyle="1" w:styleId="WW8Num27z0">
    <w:name w:val="WW8Num27z0"/>
    <w:rsid w:val="001F3701"/>
    <w:rPr>
      <w:rFonts w:ascii="Symbol" w:hAnsi="Symbol" w:cs="Symbol"/>
    </w:rPr>
  </w:style>
  <w:style w:type="character" w:customStyle="1" w:styleId="WW8Num27z1">
    <w:name w:val="WW8Num27z1"/>
    <w:rsid w:val="001F3701"/>
    <w:rPr>
      <w:rFonts w:ascii="Courier New" w:hAnsi="Courier New" w:cs="Courier New"/>
    </w:rPr>
  </w:style>
  <w:style w:type="character" w:customStyle="1" w:styleId="WW8Num27z2">
    <w:name w:val="WW8Num27z2"/>
    <w:rsid w:val="001F3701"/>
    <w:rPr>
      <w:rFonts w:ascii="Wingdings" w:hAnsi="Wingdings" w:cs="Wingdings"/>
    </w:rPr>
  </w:style>
  <w:style w:type="character" w:customStyle="1" w:styleId="WW8Num29z0">
    <w:name w:val="WW8Num29z0"/>
    <w:rsid w:val="001F3701"/>
    <w:rPr>
      <w:rFonts w:ascii="Symbol" w:hAnsi="Symbol" w:cs="Symbol"/>
    </w:rPr>
  </w:style>
  <w:style w:type="character" w:customStyle="1" w:styleId="WW8Num29z1">
    <w:name w:val="WW8Num29z1"/>
    <w:rsid w:val="001F3701"/>
    <w:rPr>
      <w:rFonts w:ascii="Courier New" w:hAnsi="Courier New" w:cs="Courier New"/>
    </w:rPr>
  </w:style>
  <w:style w:type="character" w:customStyle="1" w:styleId="WW8Num29z2">
    <w:name w:val="WW8Num29z2"/>
    <w:rsid w:val="001F3701"/>
    <w:rPr>
      <w:rFonts w:ascii="Wingdings" w:hAnsi="Wingdings" w:cs="Wingdings"/>
    </w:rPr>
  </w:style>
  <w:style w:type="character" w:customStyle="1" w:styleId="WW8Num30z0">
    <w:name w:val="WW8Num30z0"/>
    <w:rsid w:val="001F3701"/>
    <w:rPr>
      <w:rFonts w:ascii="Symbol" w:hAnsi="Symbol" w:cs="Symbol"/>
    </w:rPr>
  </w:style>
  <w:style w:type="character" w:customStyle="1" w:styleId="WW8Num30z1">
    <w:name w:val="WW8Num30z1"/>
    <w:rsid w:val="001F3701"/>
    <w:rPr>
      <w:rFonts w:ascii="Courier New" w:hAnsi="Courier New" w:cs="Courier New"/>
    </w:rPr>
  </w:style>
  <w:style w:type="character" w:customStyle="1" w:styleId="WW8Num30z2">
    <w:name w:val="WW8Num30z2"/>
    <w:rsid w:val="001F3701"/>
    <w:rPr>
      <w:rFonts w:ascii="Wingdings" w:hAnsi="Wingdings" w:cs="Wingdings"/>
    </w:rPr>
  </w:style>
  <w:style w:type="character" w:customStyle="1" w:styleId="WW8Num31z0">
    <w:name w:val="WW8Num31z0"/>
    <w:rsid w:val="001F3701"/>
    <w:rPr>
      <w:rFonts w:ascii="Symbol" w:hAnsi="Symbol" w:cs="Symbol"/>
    </w:rPr>
  </w:style>
  <w:style w:type="character" w:customStyle="1" w:styleId="WW8Num31z1">
    <w:name w:val="WW8Num31z1"/>
    <w:rsid w:val="001F3701"/>
    <w:rPr>
      <w:rFonts w:ascii="Courier New" w:hAnsi="Courier New" w:cs="Courier New"/>
    </w:rPr>
  </w:style>
  <w:style w:type="character" w:customStyle="1" w:styleId="WW8Num31z2">
    <w:name w:val="WW8Num31z2"/>
    <w:rsid w:val="001F3701"/>
    <w:rPr>
      <w:rFonts w:ascii="Wingdings" w:hAnsi="Wingdings" w:cs="Wingdings"/>
    </w:rPr>
  </w:style>
  <w:style w:type="character" w:customStyle="1" w:styleId="WW8Num32z0">
    <w:name w:val="WW8Num32z0"/>
    <w:rsid w:val="001F3701"/>
    <w:rPr>
      <w:color w:val="auto"/>
    </w:rPr>
  </w:style>
  <w:style w:type="character" w:customStyle="1" w:styleId="WW8Num33z0">
    <w:name w:val="WW8Num33z0"/>
    <w:rsid w:val="001F3701"/>
    <w:rPr>
      <w:color w:val="auto"/>
    </w:rPr>
  </w:style>
  <w:style w:type="character" w:customStyle="1" w:styleId="WW8Num34z0">
    <w:name w:val="WW8Num34z0"/>
    <w:rsid w:val="001F3701"/>
    <w:rPr>
      <w:rFonts w:ascii="Symbol" w:hAnsi="Symbol" w:cs="Symbol"/>
    </w:rPr>
  </w:style>
  <w:style w:type="character" w:customStyle="1" w:styleId="WW8Num34z1">
    <w:name w:val="WW8Num34z1"/>
    <w:rsid w:val="001F3701"/>
    <w:rPr>
      <w:rFonts w:ascii="Courier New" w:hAnsi="Courier New" w:cs="Courier New"/>
    </w:rPr>
  </w:style>
  <w:style w:type="character" w:customStyle="1" w:styleId="WW8Num34z2">
    <w:name w:val="WW8Num34z2"/>
    <w:rsid w:val="001F3701"/>
    <w:rPr>
      <w:rFonts w:ascii="Wingdings" w:hAnsi="Wingdings" w:cs="Wingdings"/>
    </w:rPr>
  </w:style>
  <w:style w:type="character" w:customStyle="1" w:styleId="WW8Num36z0">
    <w:name w:val="WW8Num36z0"/>
    <w:rsid w:val="001F3701"/>
    <w:rPr>
      <w:rFonts w:ascii="Symbol" w:hAnsi="Symbol" w:cs="Symbol"/>
    </w:rPr>
  </w:style>
  <w:style w:type="character" w:customStyle="1" w:styleId="WW8Num36z1">
    <w:name w:val="WW8Num36z1"/>
    <w:rsid w:val="001F3701"/>
    <w:rPr>
      <w:rFonts w:ascii="Courier New" w:hAnsi="Courier New" w:cs="Courier New"/>
    </w:rPr>
  </w:style>
  <w:style w:type="character" w:customStyle="1" w:styleId="WW8Num36z2">
    <w:name w:val="WW8Num36z2"/>
    <w:rsid w:val="001F3701"/>
    <w:rPr>
      <w:rFonts w:ascii="Wingdings" w:hAnsi="Wingdings" w:cs="Wingdings"/>
    </w:rPr>
  </w:style>
  <w:style w:type="character" w:customStyle="1" w:styleId="WW8Num38z0">
    <w:name w:val="WW8Num38z0"/>
    <w:rsid w:val="001F3701"/>
    <w:rPr>
      <w:rFonts w:ascii="Symbol" w:hAnsi="Symbol" w:cs="Symbol"/>
    </w:rPr>
  </w:style>
  <w:style w:type="character" w:customStyle="1" w:styleId="WW8Num38z1">
    <w:name w:val="WW8Num38z1"/>
    <w:rsid w:val="001F3701"/>
    <w:rPr>
      <w:rFonts w:ascii="Courier New" w:hAnsi="Courier New" w:cs="Courier New"/>
    </w:rPr>
  </w:style>
  <w:style w:type="character" w:customStyle="1" w:styleId="WW8Num38z2">
    <w:name w:val="WW8Num38z2"/>
    <w:rsid w:val="001F3701"/>
    <w:rPr>
      <w:rFonts w:ascii="Wingdings" w:hAnsi="Wingdings" w:cs="Wingdings"/>
    </w:rPr>
  </w:style>
  <w:style w:type="character" w:customStyle="1" w:styleId="WW8Num39z0">
    <w:name w:val="WW8Num39z0"/>
    <w:rsid w:val="001F3701"/>
    <w:rPr>
      <w:rFonts w:ascii="Symbol" w:hAnsi="Symbol" w:cs="Symbol"/>
    </w:rPr>
  </w:style>
  <w:style w:type="character" w:customStyle="1" w:styleId="WW8Num39z1">
    <w:name w:val="WW8Num39z1"/>
    <w:rsid w:val="001F3701"/>
    <w:rPr>
      <w:rFonts w:ascii="Courier New" w:hAnsi="Courier New" w:cs="Courier New"/>
    </w:rPr>
  </w:style>
  <w:style w:type="character" w:customStyle="1" w:styleId="WW8Num39z2">
    <w:name w:val="WW8Num39z2"/>
    <w:rsid w:val="001F3701"/>
    <w:rPr>
      <w:rFonts w:ascii="Wingdings" w:hAnsi="Wingdings" w:cs="Wingdings"/>
    </w:rPr>
  </w:style>
  <w:style w:type="character" w:customStyle="1" w:styleId="WW8Num41z0">
    <w:name w:val="WW8Num41z0"/>
    <w:rsid w:val="001F3701"/>
    <w:rPr>
      <w:rFonts w:ascii="Symbol" w:hAnsi="Symbol" w:cs="Symbol"/>
    </w:rPr>
  </w:style>
  <w:style w:type="character" w:customStyle="1" w:styleId="WW8Num43z0">
    <w:name w:val="WW8Num43z0"/>
    <w:rsid w:val="001F3701"/>
    <w:rPr>
      <w:rFonts w:ascii="Symbol" w:hAnsi="Symbol" w:cs="Symbol"/>
    </w:rPr>
  </w:style>
  <w:style w:type="character" w:customStyle="1" w:styleId="WW8Num43z1">
    <w:name w:val="WW8Num43z1"/>
    <w:rsid w:val="001F3701"/>
    <w:rPr>
      <w:rFonts w:ascii="Courier New" w:hAnsi="Courier New" w:cs="Courier New"/>
    </w:rPr>
  </w:style>
  <w:style w:type="character" w:customStyle="1" w:styleId="WW8Num43z2">
    <w:name w:val="WW8Num43z2"/>
    <w:rsid w:val="001F3701"/>
    <w:rPr>
      <w:rFonts w:ascii="Wingdings" w:hAnsi="Wingdings" w:cs="Wingdings"/>
    </w:rPr>
  </w:style>
  <w:style w:type="character" w:customStyle="1" w:styleId="WW8Num44z0">
    <w:name w:val="WW8Num44z0"/>
    <w:rsid w:val="001F3701"/>
    <w:rPr>
      <w:rFonts w:ascii="Times New Roman" w:eastAsia="Times New Roman" w:hAnsi="Times New Roman" w:cs="Times New Roman"/>
      <w:color w:val="auto"/>
    </w:rPr>
  </w:style>
  <w:style w:type="character" w:customStyle="1" w:styleId="WW8Num44z1">
    <w:name w:val="WW8Num44z1"/>
    <w:rsid w:val="001F3701"/>
    <w:rPr>
      <w:rFonts w:ascii="Courier New" w:hAnsi="Courier New" w:cs="Courier New"/>
    </w:rPr>
  </w:style>
  <w:style w:type="character" w:customStyle="1" w:styleId="WW8Num44z2">
    <w:name w:val="WW8Num44z2"/>
    <w:rsid w:val="001F3701"/>
    <w:rPr>
      <w:rFonts w:ascii="Wingdings" w:hAnsi="Wingdings" w:cs="Wingdings"/>
    </w:rPr>
  </w:style>
  <w:style w:type="character" w:customStyle="1" w:styleId="WW8Num44z3">
    <w:name w:val="WW8Num44z3"/>
    <w:rsid w:val="001F3701"/>
    <w:rPr>
      <w:rFonts w:ascii="Symbol" w:hAnsi="Symbol" w:cs="Symbol"/>
    </w:rPr>
  </w:style>
  <w:style w:type="character" w:customStyle="1" w:styleId="WW8Num45z0">
    <w:name w:val="WW8Num45z0"/>
    <w:rsid w:val="001F3701"/>
    <w:rPr>
      <w:rFonts w:ascii="Symbol" w:hAnsi="Symbol" w:cs="Symbol"/>
    </w:rPr>
  </w:style>
  <w:style w:type="character" w:customStyle="1" w:styleId="WW8Num45z1">
    <w:name w:val="WW8Num45z1"/>
    <w:rsid w:val="001F3701"/>
    <w:rPr>
      <w:rFonts w:ascii="Courier New" w:hAnsi="Courier New" w:cs="Courier New"/>
    </w:rPr>
  </w:style>
  <w:style w:type="character" w:customStyle="1" w:styleId="WW8Num45z2">
    <w:name w:val="WW8Num45z2"/>
    <w:rsid w:val="001F3701"/>
    <w:rPr>
      <w:rFonts w:ascii="Wingdings" w:hAnsi="Wingdings" w:cs="Wingdings"/>
    </w:rPr>
  </w:style>
  <w:style w:type="character" w:customStyle="1" w:styleId="WW8Num46z0">
    <w:name w:val="WW8Num46z0"/>
    <w:rsid w:val="001F3701"/>
    <w:rPr>
      <w:rFonts w:ascii="Symbol" w:hAnsi="Symbol" w:cs="Symbol"/>
    </w:rPr>
  </w:style>
  <w:style w:type="character" w:customStyle="1" w:styleId="WW8Num46z1">
    <w:name w:val="WW8Num46z1"/>
    <w:rsid w:val="001F3701"/>
    <w:rPr>
      <w:rFonts w:ascii="Courier New" w:hAnsi="Courier New" w:cs="Courier New"/>
    </w:rPr>
  </w:style>
  <w:style w:type="character" w:customStyle="1" w:styleId="WW8Num46z2">
    <w:name w:val="WW8Num46z2"/>
    <w:rsid w:val="001F3701"/>
    <w:rPr>
      <w:rFonts w:ascii="Wingdings" w:hAnsi="Wingdings" w:cs="Wingdings"/>
    </w:rPr>
  </w:style>
  <w:style w:type="character" w:customStyle="1" w:styleId="WW8Num47z0">
    <w:name w:val="WW8Num47z0"/>
    <w:rsid w:val="001F3701"/>
    <w:rPr>
      <w:rFonts w:ascii="Symbol" w:hAnsi="Symbol" w:cs="Symbol"/>
      <w:sz w:val="20"/>
    </w:rPr>
  </w:style>
  <w:style w:type="character" w:customStyle="1" w:styleId="WW8Num48z0">
    <w:name w:val="WW8Num48z0"/>
    <w:rsid w:val="001F3701"/>
    <w:rPr>
      <w:rFonts w:ascii="Symbol" w:hAnsi="Symbol" w:cs="Symbol"/>
    </w:rPr>
  </w:style>
  <w:style w:type="character" w:customStyle="1" w:styleId="WW8Num48z1">
    <w:name w:val="WW8Num48z1"/>
    <w:rsid w:val="001F3701"/>
    <w:rPr>
      <w:rFonts w:ascii="Courier New" w:hAnsi="Courier New" w:cs="Courier New"/>
    </w:rPr>
  </w:style>
  <w:style w:type="character" w:customStyle="1" w:styleId="WW8Num48z2">
    <w:name w:val="WW8Num48z2"/>
    <w:rsid w:val="001F3701"/>
    <w:rPr>
      <w:rFonts w:ascii="Wingdings" w:hAnsi="Wingdings" w:cs="Wingdings"/>
    </w:rPr>
  </w:style>
  <w:style w:type="character" w:customStyle="1" w:styleId="WW8Num49z0">
    <w:name w:val="WW8Num49z0"/>
    <w:rsid w:val="001F3701"/>
    <w:rPr>
      <w:rFonts w:ascii="Symbol" w:hAnsi="Symbol" w:cs="Symbol"/>
    </w:rPr>
  </w:style>
  <w:style w:type="character" w:customStyle="1" w:styleId="WW8Num49z1">
    <w:name w:val="WW8Num49z1"/>
    <w:rsid w:val="001F3701"/>
    <w:rPr>
      <w:rFonts w:ascii="Courier New" w:hAnsi="Courier New" w:cs="Courier New"/>
    </w:rPr>
  </w:style>
  <w:style w:type="character" w:customStyle="1" w:styleId="WW8Num49z2">
    <w:name w:val="WW8Num49z2"/>
    <w:rsid w:val="001F3701"/>
    <w:rPr>
      <w:rFonts w:ascii="Wingdings" w:hAnsi="Wingdings" w:cs="Wingdings"/>
    </w:rPr>
  </w:style>
  <w:style w:type="character" w:customStyle="1" w:styleId="WW8Num50z0">
    <w:name w:val="WW8Num50z0"/>
    <w:rsid w:val="001F3701"/>
    <w:rPr>
      <w:rFonts w:ascii="Symbol" w:hAnsi="Symbol" w:cs="Symbol"/>
    </w:rPr>
  </w:style>
  <w:style w:type="character" w:customStyle="1" w:styleId="WW8Num50z1">
    <w:name w:val="WW8Num50z1"/>
    <w:rsid w:val="001F3701"/>
    <w:rPr>
      <w:rFonts w:ascii="Courier New" w:hAnsi="Courier New" w:cs="Courier New"/>
    </w:rPr>
  </w:style>
  <w:style w:type="character" w:customStyle="1" w:styleId="WW8Num50z2">
    <w:name w:val="WW8Num50z2"/>
    <w:rsid w:val="001F3701"/>
    <w:rPr>
      <w:rFonts w:ascii="Wingdings" w:hAnsi="Wingdings" w:cs="Wingdings"/>
    </w:rPr>
  </w:style>
  <w:style w:type="character" w:customStyle="1" w:styleId="WW8Num51z0">
    <w:name w:val="WW8Num51z0"/>
    <w:rsid w:val="001F3701"/>
    <w:rPr>
      <w:rFonts w:ascii="Symbol" w:hAnsi="Symbol" w:cs="Symbol"/>
    </w:rPr>
  </w:style>
  <w:style w:type="character" w:customStyle="1" w:styleId="WW8Num52z0">
    <w:name w:val="WW8Num52z0"/>
    <w:rsid w:val="001F3701"/>
    <w:rPr>
      <w:rFonts w:ascii="Symbol" w:hAnsi="Symbol" w:cs="Symbol"/>
    </w:rPr>
  </w:style>
  <w:style w:type="character" w:customStyle="1" w:styleId="WW8Num52z1">
    <w:name w:val="WW8Num52z1"/>
    <w:rsid w:val="001F3701"/>
    <w:rPr>
      <w:rFonts w:ascii="Courier New" w:hAnsi="Courier New" w:cs="Courier New"/>
    </w:rPr>
  </w:style>
  <w:style w:type="character" w:customStyle="1" w:styleId="WW8Num52z2">
    <w:name w:val="WW8Num52z2"/>
    <w:rsid w:val="001F3701"/>
    <w:rPr>
      <w:rFonts w:ascii="Wingdings" w:hAnsi="Wingdings" w:cs="Wingdings"/>
    </w:rPr>
  </w:style>
  <w:style w:type="character" w:customStyle="1" w:styleId="WW8Num53z0">
    <w:name w:val="WW8Num53z0"/>
    <w:rsid w:val="001F3701"/>
    <w:rPr>
      <w:rFonts w:ascii="Symbol" w:hAnsi="Symbol" w:cs="Symbol"/>
    </w:rPr>
  </w:style>
  <w:style w:type="character" w:customStyle="1" w:styleId="WW8Num53z1">
    <w:name w:val="WW8Num53z1"/>
    <w:rsid w:val="001F3701"/>
    <w:rPr>
      <w:rFonts w:ascii="Courier New" w:hAnsi="Courier New" w:cs="Courier New"/>
    </w:rPr>
  </w:style>
  <w:style w:type="character" w:customStyle="1" w:styleId="WW8Num53z2">
    <w:name w:val="WW8Num53z2"/>
    <w:rsid w:val="001F3701"/>
    <w:rPr>
      <w:rFonts w:ascii="Wingdings" w:hAnsi="Wingdings" w:cs="Wingdings"/>
    </w:rPr>
  </w:style>
  <w:style w:type="character" w:customStyle="1" w:styleId="WW8Num54z0">
    <w:name w:val="WW8Num54z0"/>
    <w:rsid w:val="001F3701"/>
    <w:rPr>
      <w:rFonts w:ascii="Symbol" w:hAnsi="Symbol" w:cs="Symbol"/>
    </w:rPr>
  </w:style>
  <w:style w:type="character" w:customStyle="1" w:styleId="WW8Num54z1">
    <w:name w:val="WW8Num54z1"/>
    <w:rsid w:val="001F3701"/>
    <w:rPr>
      <w:rFonts w:ascii="Courier New" w:hAnsi="Courier New" w:cs="Courier New"/>
    </w:rPr>
  </w:style>
  <w:style w:type="character" w:customStyle="1" w:styleId="WW8Num54z2">
    <w:name w:val="WW8Num54z2"/>
    <w:rsid w:val="001F3701"/>
    <w:rPr>
      <w:rFonts w:ascii="Wingdings" w:hAnsi="Wingdings" w:cs="Wingdings"/>
    </w:rPr>
  </w:style>
  <w:style w:type="character" w:customStyle="1" w:styleId="WW8Num55z0">
    <w:name w:val="WW8Num55z0"/>
    <w:rsid w:val="001F3701"/>
    <w:rPr>
      <w:rFonts w:ascii="Symbol" w:hAnsi="Symbol" w:cs="Symbol"/>
    </w:rPr>
  </w:style>
  <w:style w:type="character" w:customStyle="1" w:styleId="WW8Num55z1">
    <w:name w:val="WW8Num55z1"/>
    <w:rsid w:val="001F3701"/>
    <w:rPr>
      <w:rFonts w:ascii="Courier New" w:hAnsi="Courier New" w:cs="Courier New"/>
    </w:rPr>
  </w:style>
  <w:style w:type="character" w:customStyle="1" w:styleId="WW8Num55z2">
    <w:name w:val="WW8Num55z2"/>
    <w:rsid w:val="001F3701"/>
    <w:rPr>
      <w:rFonts w:ascii="Wingdings" w:hAnsi="Wingdings" w:cs="Wingdings"/>
    </w:rPr>
  </w:style>
  <w:style w:type="character" w:customStyle="1" w:styleId="WW8Num56z0">
    <w:name w:val="WW8Num56z0"/>
    <w:rsid w:val="001F3701"/>
    <w:rPr>
      <w:rFonts w:ascii="Symbol" w:hAnsi="Symbol" w:cs="Symbol"/>
      <w:color w:val="auto"/>
    </w:rPr>
  </w:style>
  <w:style w:type="character" w:customStyle="1" w:styleId="WW8Num56z1">
    <w:name w:val="WW8Num56z1"/>
    <w:rsid w:val="001F3701"/>
    <w:rPr>
      <w:rFonts w:ascii="Courier New" w:hAnsi="Courier New" w:cs="Courier New"/>
    </w:rPr>
  </w:style>
  <w:style w:type="character" w:customStyle="1" w:styleId="WW8Num56z2">
    <w:name w:val="WW8Num56z2"/>
    <w:rsid w:val="001F3701"/>
    <w:rPr>
      <w:rFonts w:ascii="Wingdings" w:hAnsi="Wingdings" w:cs="Wingdings"/>
    </w:rPr>
  </w:style>
  <w:style w:type="character" w:customStyle="1" w:styleId="WW8Num56z3">
    <w:name w:val="WW8Num56z3"/>
    <w:rsid w:val="001F3701"/>
    <w:rPr>
      <w:rFonts w:ascii="Symbol" w:hAnsi="Symbol" w:cs="Symbol"/>
    </w:rPr>
  </w:style>
  <w:style w:type="character" w:customStyle="1" w:styleId="WW8Num57z0">
    <w:name w:val="WW8Num57z0"/>
    <w:rsid w:val="001F3701"/>
    <w:rPr>
      <w:rFonts w:ascii="Symbol" w:hAnsi="Symbol" w:cs="Symbol"/>
    </w:rPr>
  </w:style>
  <w:style w:type="character" w:customStyle="1" w:styleId="WW8Num57z1">
    <w:name w:val="WW8Num57z1"/>
    <w:rsid w:val="001F3701"/>
    <w:rPr>
      <w:rFonts w:ascii="Courier New" w:hAnsi="Courier New" w:cs="Courier New"/>
    </w:rPr>
  </w:style>
  <w:style w:type="character" w:customStyle="1" w:styleId="WW8Num57z2">
    <w:name w:val="WW8Num57z2"/>
    <w:rsid w:val="001F3701"/>
    <w:rPr>
      <w:rFonts w:ascii="Wingdings" w:hAnsi="Wingdings" w:cs="Wingdings"/>
    </w:rPr>
  </w:style>
  <w:style w:type="character" w:customStyle="1" w:styleId="WW8Num58z0">
    <w:name w:val="WW8Num58z0"/>
    <w:rsid w:val="001F3701"/>
    <w:rPr>
      <w:rFonts w:ascii="Symbol" w:hAnsi="Symbol" w:cs="Symbol"/>
    </w:rPr>
  </w:style>
  <w:style w:type="character" w:customStyle="1" w:styleId="WW8Num58z1">
    <w:name w:val="WW8Num58z1"/>
    <w:rsid w:val="001F3701"/>
    <w:rPr>
      <w:rFonts w:ascii="Courier New" w:hAnsi="Courier New" w:cs="Courier New"/>
    </w:rPr>
  </w:style>
  <w:style w:type="character" w:customStyle="1" w:styleId="WW8Num58z2">
    <w:name w:val="WW8Num58z2"/>
    <w:rsid w:val="001F3701"/>
    <w:rPr>
      <w:rFonts w:ascii="Wingdings" w:hAnsi="Wingdings" w:cs="Wingdings"/>
    </w:rPr>
  </w:style>
  <w:style w:type="character" w:customStyle="1" w:styleId="WW8Num59z0">
    <w:name w:val="WW8Num59z0"/>
    <w:rsid w:val="001F3701"/>
    <w:rPr>
      <w:rFonts w:ascii="Symbol" w:hAnsi="Symbol" w:cs="Symbol"/>
    </w:rPr>
  </w:style>
  <w:style w:type="character" w:customStyle="1" w:styleId="WW8Num59z1">
    <w:name w:val="WW8Num59z1"/>
    <w:rsid w:val="001F3701"/>
    <w:rPr>
      <w:rFonts w:ascii="Courier New" w:hAnsi="Courier New" w:cs="Courier New"/>
    </w:rPr>
  </w:style>
  <w:style w:type="character" w:customStyle="1" w:styleId="WW8Num59z2">
    <w:name w:val="WW8Num59z2"/>
    <w:rsid w:val="001F3701"/>
    <w:rPr>
      <w:rFonts w:ascii="Wingdings" w:hAnsi="Wingdings" w:cs="Wingdings"/>
    </w:rPr>
  </w:style>
  <w:style w:type="character" w:customStyle="1" w:styleId="WW8Num60z0">
    <w:name w:val="WW8Num60z0"/>
    <w:rsid w:val="001F3701"/>
    <w:rPr>
      <w:rFonts w:ascii="Symbol" w:hAnsi="Symbol" w:cs="Symbol"/>
    </w:rPr>
  </w:style>
  <w:style w:type="character" w:customStyle="1" w:styleId="WW8Num60z1">
    <w:name w:val="WW8Num60z1"/>
    <w:rsid w:val="001F3701"/>
    <w:rPr>
      <w:rFonts w:ascii="Courier New" w:hAnsi="Courier New" w:cs="Courier New"/>
    </w:rPr>
  </w:style>
  <w:style w:type="character" w:customStyle="1" w:styleId="WW8Num60z2">
    <w:name w:val="WW8Num60z2"/>
    <w:rsid w:val="001F3701"/>
    <w:rPr>
      <w:rFonts w:ascii="Wingdings" w:hAnsi="Wingdings" w:cs="Wingdings"/>
    </w:rPr>
  </w:style>
  <w:style w:type="character" w:customStyle="1" w:styleId="WW8Num61z0">
    <w:name w:val="WW8Num61z0"/>
    <w:rsid w:val="001F3701"/>
    <w:rPr>
      <w:rFonts w:ascii="Symbol" w:hAnsi="Symbol" w:cs="Symbol"/>
    </w:rPr>
  </w:style>
  <w:style w:type="character" w:customStyle="1" w:styleId="WW8Num61z1">
    <w:name w:val="WW8Num61z1"/>
    <w:rsid w:val="001F3701"/>
    <w:rPr>
      <w:rFonts w:ascii="Courier New" w:hAnsi="Courier New" w:cs="Courier New"/>
    </w:rPr>
  </w:style>
  <w:style w:type="character" w:customStyle="1" w:styleId="WW8Num61z2">
    <w:name w:val="WW8Num61z2"/>
    <w:rsid w:val="001F3701"/>
    <w:rPr>
      <w:rFonts w:ascii="Wingdings" w:hAnsi="Wingdings" w:cs="Wingdings"/>
    </w:rPr>
  </w:style>
  <w:style w:type="character" w:customStyle="1" w:styleId="14">
    <w:name w:val="Основной шрифт абзаца1"/>
    <w:rsid w:val="001F3701"/>
  </w:style>
  <w:style w:type="character" w:customStyle="1" w:styleId="aff4">
    <w:name w:val="Маркеры списка"/>
    <w:rsid w:val="001F3701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1F3701"/>
    <w:pPr>
      <w:suppressAutoHyphens/>
      <w:jc w:val="center"/>
    </w:pPr>
    <w:rPr>
      <w:b/>
      <w:bCs/>
      <w:sz w:val="40"/>
      <w:lang w:val="x-none" w:eastAsia="zh-CN"/>
    </w:rPr>
  </w:style>
  <w:style w:type="character" w:customStyle="1" w:styleId="15">
    <w:name w:val="Основной текст Знак1"/>
    <w:rsid w:val="001F3701"/>
    <w:rPr>
      <w:sz w:val="28"/>
      <w:szCs w:val="24"/>
      <w:lang w:eastAsia="zh-CN"/>
    </w:rPr>
  </w:style>
  <w:style w:type="paragraph" w:styleId="aff5">
    <w:name w:val="List"/>
    <w:basedOn w:val="a1"/>
    <w:rsid w:val="001F3701"/>
    <w:pPr>
      <w:suppressAutoHyphens/>
    </w:pPr>
    <w:rPr>
      <w:rFonts w:cs="Mangal"/>
      <w:lang w:val="ru-RU" w:eastAsia="zh-CN"/>
    </w:rPr>
  </w:style>
  <w:style w:type="paragraph" w:styleId="aff6">
    <w:name w:val="caption"/>
    <w:basedOn w:val="a"/>
    <w:qFormat/>
    <w:rsid w:val="001F370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6">
    <w:name w:val="Указатель1"/>
    <w:basedOn w:val="a"/>
    <w:rsid w:val="001F3701"/>
    <w:pPr>
      <w:suppressLineNumbers/>
      <w:suppressAutoHyphens/>
    </w:pPr>
    <w:rPr>
      <w:rFonts w:cs="Mangal"/>
      <w:lang w:eastAsia="zh-CN"/>
    </w:rPr>
  </w:style>
  <w:style w:type="character" w:customStyle="1" w:styleId="17">
    <w:name w:val="Основной текст с отступом Знак1"/>
    <w:rsid w:val="001F3701"/>
    <w:rPr>
      <w:sz w:val="28"/>
      <w:szCs w:val="24"/>
      <w:lang w:eastAsia="zh-CN"/>
    </w:rPr>
  </w:style>
  <w:style w:type="paragraph" w:customStyle="1" w:styleId="210">
    <w:name w:val="Основной текст 21"/>
    <w:basedOn w:val="a"/>
    <w:rsid w:val="001F3701"/>
    <w:pPr>
      <w:suppressAutoHyphens/>
    </w:pPr>
    <w:rPr>
      <w:b/>
      <w:bCs/>
      <w:sz w:val="28"/>
      <w:lang w:val="x-none" w:eastAsia="zh-CN"/>
    </w:rPr>
  </w:style>
  <w:style w:type="character" w:customStyle="1" w:styleId="18">
    <w:name w:val="Текст выноски Знак1"/>
    <w:rsid w:val="001F3701"/>
    <w:rPr>
      <w:rFonts w:ascii="Tahoma" w:hAnsi="Tahoma" w:cs="Tahoma"/>
      <w:sz w:val="16"/>
      <w:szCs w:val="16"/>
      <w:lang w:eastAsia="zh-CN"/>
    </w:rPr>
  </w:style>
  <w:style w:type="paragraph" w:customStyle="1" w:styleId="310">
    <w:name w:val="Основной текст 31"/>
    <w:basedOn w:val="a"/>
    <w:rsid w:val="001F3701"/>
    <w:pPr>
      <w:suppressAutoHyphens/>
      <w:spacing w:after="120"/>
    </w:pPr>
    <w:rPr>
      <w:sz w:val="16"/>
      <w:szCs w:val="16"/>
      <w:lang w:eastAsia="zh-CN"/>
    </w:rPr>
  </w:style>
  <w:style w:type="paragraph" w:customStyle="1" w:styleId="211">
    <w:name w:val="Основной текст с отступом 21"/>
    <w:basedOn w:val="a"/>
    <w:rsid w:val="001F3701"/>
    <w:pPr>
      <w:suppressAutoHyphens/>
      <w:spacing w:after="120" w:line="480" w:lineRule="auto"/>
      <w:ind w:left="283"/>
    </w:pPr>
    <w:rPr>
      <w:lang w:val="x-none" w:eastAsia="zh-CN"/>
    </w:rPr>
  </w:style>
  <w:style w:type="character" w:customStyle="1" w:styleId="19">
    <w:name w:val="Верхний колонтитул Знак1"/>
    <w:rsid w:val="001F3701"/>
    <w:rPr>
      <w:sz w:val="24"/>
      <w:szCs w:val="24"/>
      <w:lang w:eastAsia="zh-CN"/>
    </w:rPr>
  </w:style>
  <w:style w:type="paragraph" w:customStyle="1" w:styleId="1a">
    <w:name w:val="Схема документа1"/>
    <w:basedOn w:val="a"/>
    <w:rsid w:val="001F3701"/>
    <w:pPr>
      <w:suppressAutoHyphens/>
    </w:pPr>
    <w:rPr>
      <w:rFonts w:ascii="Tahoma" w:hAnsi="Tahoma" w:cs="Tahoma"/>
      <w:sz w:val="16"/>
      <w:szCs w:val="16"/>
      <w:lang w:val="x-none" w:eastAsia="zh-CN"/>
    </w:rPr>
  </w:style>
  <w:style w:type="character" w:customStyle="1" w:styleId="1b">
    <w:name w:val="Нижний колонтитул Знак1"/>
    <w:rsid w:val="001F3701"/>
    <w:rPr>
      <w:sz w:val="24"/>
      <w:szCs w:val="24"/>
      <w:lang w:val="x-none" w:eastAsia="zh-CN"/>
    </w:rPr>
  </w:style>
  <w:style w:type="paragraph" w:customStyle="1" w:styleId="1c">
    <w:name w:val="Текст1"/>
    <w:basedOn w:val="a"/>
    <w:rsid w:val="001F3701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1d">
    <w:name w:val="Подзаголовок Знак1"/>
    <w:uiPriority w:val="11"/>
    <w:rsid w:val="001F3701"/>
    <w:rPr>
      <w:rFonts w:ascii="Cambria" w:hAnsi="Cambria" w:cs="Cambria"/>
      <w:i/>
      <w:iCs/>
      <w:color w:val="4F81BD"/>
      <w:spacing w:val="15"/>
      <w:sz w:val="24"/>
      <w:szCs w:val="24"/>
      <w:lang w:eastAsia="zh-CN"/>
    </w:rPr>
  </w:style>
  <w:style w:type="paragraph" w:customStyle="1" w:styleId="ConsPlusNormal">
    <w:name w:val="ConsPlusNormal"/>
    <w:rsid w:val="001F3701"/>
    <w:pPr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aff7">
    <w:name w:val="Содержимое таблицы"/>
    <w:basedOn w:val="a"/>
    <w:rsid w:val="001F3701"/>
    <w:pPr>
      <w:suppressLineNumbers/>
      <w:suppressAutoHyphens/>
    </w:pPr>
    <w:rPr>
      <w:lang w:eastAsia="zh-CN"/>
    </w:rPr>
  </w:style>
  <w:style w:type="paragraph" w:customStyle="1" w:styleId="aff8">
    <w:name w:val="Заголовок таблицы"/>
    <w:basedOn w:val="aff7"/>
    <w:rsid w:val="001F3701"/>
    <w:pPr>
      <w:jc w:val="center"/>
    </w:pPr>
    <w:rPr>
      <w:b/>
      <w:bCs/>
    </w:rPr>
  </w:style>
  <w:style w:type="paragraph" w:customStyle="1" w:styleId="aff9">
    <w:name w:val="Содержимое врезки"/>
    <w:basedOn w:val="a1"/>
    <w:rsid w:val="001F3701"/>
    <w:pPr>
      <w:suppressAutoHyphens/>
    </w:pPr>
    <w:rPr>
      <w:lang w:val="ru-RU" w:eastAsia="zh-CN"/>
    </w:rPr>
  </w:style>
  <w:style w:type="table" w:styleId="-5">
    <w:name w:val="Light Shading Accent 5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1e">
    <w:name w:val="Название Знак1"/>
    <w:uiPriority w:val="10"/>
    <w:rsid w:val="001F370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table" w:styleId="-4">
    <w:name w:val="Light Shading Accent 4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">
    <w:name w:val="Light Shading Accent 3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1">
    <w:name w:val="Light Shading Accent 1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6">
    <w:name w:val="Light Shading Accent 6"/>
    <w:basedOn w:val="a3"/>
    <w:uiPriority w:val="60"/>
    <w:rsid w:val="001F3701"/>
    <w:pPr>
      <w:spacing w:after="0" w:line="240" w:lineRule="auto"/>
    </w:pPr>
    <w:rPr>
      <w:rFonts w:ascii="Times New Roman" w:eastAsia="Times New Roman" w:hAnsi="Times New Roman" w:cs="Times New Roman"/>
      <w:color w:val="E36C0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ConsPlusNonformat">
    <w:name w:val="ConsPlusNonformat"/>
    <w:uiPriority w:val="99"/>
    <w:rsid w:val="001F37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27">
    <w:name w:val="Medium Shading 2"/>
    <w:basedOn w:val="a3"/>
    <w:uiPriority w:val="64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Light List Accent 2"/>
    <w:basedOn w:val="a3"/>
    <w:uiPriority w:val="61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60">
    <w:name w:val="Light List Accent 6"/>
    <w:basedOn w:val="a3"/>
    <w:uiPriority w:val="61"/>
    <w:rsid w:val="001F3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0">
    <w:name w:val="c0"/>
    <w:rsid w:val="001F3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15596</Words>
  <Characters>88898</Characters>
  <Application>Microsoft Office Word</Application>
  <DocSecurity>0</DocSecurity>
  <Lines>740</Lines>
  <Paragraphs>208</Paragraphs>
  <ScaleCrop>false</ScaleCrop>
  <Company/>
  <LinksUpToDate>false</LinksUpToDate>
  <CharactersWithSpaces>104286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2015-10-22T12:52:00Z</dcterms:created>
  <dcterms:modified xsi:type="dcterms:W3CDTF">2015-10-23T07:32:00Z</dcterms:modified>
</cp:coreProperties>
</file>